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9D4BB6" w14:textId="703B5A91" w:rsidR="005B43B6" w:rsidRDefault="005B43B6" w:rsidP="005B43B6">
      <w:pPr>
        <w:pStyle w:val="Default"/>
        <w:spacing w:line="360" w:lineRule="auto"/>
        <w:ind w:left="2880"/>
        <w:rPr>
          <w:b/>
          <w:sz w:val="56"/>
          <w:szCs w:val="56"/>
        </w:rPr>
      </w:pPr>
      <w:bookmarkStart w:id="0" w:name="_Hlk136525815"/>
      <w:r>
        <w:rPr>
          <w:b/>
          <w:sz w:val="56"/>
          <w:szCs w:val="56"/>
        </w:rPr>
        <w:t xml:space="preserve">  CHAPELHILL</w:t>
      </w:r>
    </w:p>
    <w:p w14:paraId="3B6E78CF" w14:textId="77777777" w:rsidR="005B43B6" w:rsidRPr="002134D7" w:rsidRDefault="005B43B6" w:rsidP="005B43B6">
      <w:pPr>
        <w:pStyle w:val="Default"/>
        <w:spacing w:line="360" w:lineRule="auto"/>
        <w:jc w:val="center"/>
        <w:rPr>
          <w:b/>
          <w:sz w:val="56"/>
          <w:szCs w:val="56"/>
        </w:rPr>
      </w:pPr>
      <w:r>
        <w:rPr>
          <w:b/>
          <w:sz w:val="56"/>
          <w:szCs w:val="56"/>
        </w:rPr>
        <w:t>PRIMARY SCHOOL</w:t>
      </w:r>
    </w:p>
    <w:p w14:paraId="181D6210" w14:textId="77777777" w:rsidR="005B43B6" w:rsidRDefault="005B43B6" w:rsidP="005B43B6">
      <w:pPr>
        <w:rPr>
          <w:b/>
          <w:bCs/>
          <w:color w:val="365F91" w:themeColor="accent1" w:themeShade="BF"/>
          <w:sz w:val="32"/>
          <w:szCs w:val="40"/>
        </w:rPr>
      </w:pPr>
      <w:r>
        <w:rPr>
          <w:noProof/>
        </w:rPr>
        <w:drawing>
          <wp:anchor distT="0" distB="0" distL="114300" distR="114300" simplePos="0" relativeHeight="251661312" behindDoc="0" locked="0" layoutInCell="1" allowOverlap="1" wp14:anchorId="6EC7D7D5" wp14:editId="03B0017D">
            <wp:simplePos x="0" y="0"/>
            <wp:positionH relativeFrom="column">
              <wp:posOffset>1511935</wp:posOffset>
            </wp:positionH>
            <wp:positionV relativeFrom="paragraph">
              <wp:posOffset>261620</wp:posOffset>
            </wp:positionV>
            <wp:extent cx="2875280" cy="2905125"/>
            <wp:effectExtent l="0" t="0" r="0" b="3175"/>
            <wp:wrapSquare wrapText="bothSides"/>
            <wp:docPr id="1986905739" name="Picture 3" descr="Chapel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5mHaaPmyELLAhbIP77-UsAw_28" descr="Chapelhill Primary Scho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5280"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7B084" w14:textId="77777777" w:rsidR="005B43B6" w:rsidRDefault="005B43B6" w:rsidP="005B43B6">
      <w:pPr>
        <w:rPr>
          <w:b/>
          <w:bCs/>
          <w:color w:val="365F91" w:themeColor="accent1" w:themeShade="BF"/>
          <w:sz w:val="32"/>
          <w:szCs w:val="40"/>
        </w:rPr>
      </w:pPr>
    </w:p>
    <w:p w14:paraId="6B4B9456" w14:textId="77777777" w:rsidR="005B43B6" w:rsidRDefault="005B43B6" w:rsidP="005B43B6">
      <w:pPr>
        <w:rPr>
          <w:b/>
          <w:bCs/>
          <w:color w:val="365F91" w:themeColor="accent1" w:themeShade="BF"/>
          <w:sz w:val="32"/>
          <w:szCs w:val="40"/>
        </w:rPr>
      </w:pPr>
    </w:p>
    <w:p w14:paraId="4D86A605" w14:textId="77777777" w:rsidR="005B43B6" w:rsidRDefault="005B43B6" w:rsidP="005B43B6">
      <w:pPr>
        <w:rPr>
          <w:b/>
          <w:bCs/>
          <w:color w:val="365F91" w:themeColor="accent1" w:themeShade="BF"/>
          <w:sz w:val="32"/>
          <w:szCs w:val="40"/>
        </w:rPr>
      </w:pPr>
    </w:p>
    <w:p w14:paraId="419BF48B" w14:textId="77777777" w:rsidR="005B43B6" w:rsidRDefault="005B43B6" w:rsidP="005B43B6">
      <w:pPr>
        <w:rPr>
          <w:b/>
          <w:bCs/>
          <w:color w:val="365F91" w:themeColor="accent1" w:themeShade="BF"/>
          <w:sz w:val="32"/>
          <w:szCs w:val="40"/>
        </w:rPr>
      </w:pPr>
    </w:p>
    <w:p w14:paraId="17015376" w14:textId="77777777" w:rsidR="005B43B6" w:rsidRDefault="005B43B6" w:rsidP="005B43B6">
      <w:pPr>
        <w:rPr>
          <w:b/>
          <w:bCs/>
          <w:color w:val="365F91" w:themeColor="accent1" w:themeShade="BF"/>
          <w:sz w:val="32"/>
          <w:szCs w:val="40"/>
        </w:rPr>
      </w:pPr>
    </w:p>
    <w:p w14:paraId="28EB9CFA" w14:textId="77777777" w:rsidR="005B43B6" w:rsidRDefault="005B43B6" w:rsidP="005B43B6">
      <w:pPr>
        <w:rPr>
          <w:b/>
          <w:bCs/>
          <w:color w:val="365F91" w:themeColor="accent1" w:themeShade="BF"/>
          <w:sz w:val="32"/>
          <w:szCs w:val="40"/>
        </w:rPr>
      </w:pPr>
    </w:p>
    <w:p w14:paraId="71F1E4C1" w14:textId="77777777" w:rsidR="005B43B6" w:rsidRDefault="005B43B6" w:rsidP="005B43B6">
      <w:pPr>
        <w:rPr>
          <w:b/>
          <w:bCs/>
          <w:color w:val="365F91" w:themeColor="accent1" w:themeShade="BF"/>
          <w:sz w:val="32"/>
          <w:szCs w:val="40"/>
        </w:rPr>
      </w:pPr>
    </w:p>
    <w:p w14:paraId="67E1BA52" w14:textId="77777777" w:rsidR="005B43B6" w:rsidRDefault="005B43B6" w:rsidP="005B43B6">
      <w:pPr>
        <w:rPr>
          <w:b/>
          <w:bCs/>
          <w:color w:val="365F91" w:themeColor="accent1" w:themeShade="BF"/>
          <w:sz w:val="32"/>
          <w:szCs w:val="40"/>
        </w:rPr>
      </w:pPr>
    </w:p>
    <w:p w14:paraId="59B5BF84" w14:textId="77777777" w:rsidR="005B43B6" w:rsidRDefault="005B43B6" w:rsidP="005B43B6">
      <w:pPr>
        <w:rPr>
          <w:b/>
          <w:bCs/>
          <w:color w:val="365F91" w:themeColor="accent1" w:themeShade="BF"/>
          <w:sz w:val="32"/>
          <w:szCs w:val="40"/>
        </w:rPr>
      </w:pPr>
    </w:p>
    <w:p w14:paraId="2C812217" w14:textId="77777777" w:rsidR="005B43B6" w:rsidRPr="00AF5931" w:rsidRDefault="005B43B6" w:rsidP="005B43B6">
      <w:pPr>
        <w:rPr>
          <w:b/>
          <w:bCs/>
          <w:color w:val="365F91" w:themeColor="accent1" w:themeShade="BF"/>
          <w:sz w:val="32"/>
          <w:szCs w:val="40"/>
        </w:rPr>
      </w:pPr>
    </w:p>
    <w:p w14:paraId="23AAA99E" w14:textId="77777777" w:rsidR="005B43B6" w:rsidRDefault="005B43B6" w:rsidP="005B43B6">
      <w:pPr>
        <w:pStyle w:val="TNCBodyText"/>
        <w:jc w:val="center"/>
        <w:rPr>
          <w:rFonts w:ascii="Arial" w:hAnsi="Arial" w:cs="Arial"/>
          <w:b/>
          <w:sz w:val="56"/>
          <w:szCs w:val="56"/>
        </w:rPr>
      </w:pPr>
    </w:p>
    <w:p w14:paraId="7FABEA82" w14:textId="77777777" w:rsidR="005B43B6" w:rsidRDefault="005B43B6" w:rsidP="005B43B6">
      <w:pPr>
        <w:pStyle w:val="TNCBodyText"/>
        <w:rPr>
          <w:rFonts w:ascii="Arial" w:hAnsi="Arial" w:cs="Arial"/>
          <w:b/>
          <w:sz w:val="56"/>
          <w:szCs w:val="56"/>
        </w:rPr>
      </w:pPr>
    </w:p>
    <w:p w14:paraId="7F15B638" w14:textId="6935AD4D" w:rsidR="005B43B6" w:rsidRDefault="005B43B6" w:rsidP="005B43B6">
      <w:pPr>
        <w:pStyle w:val="TNCBodyText"/>
        <w:rPr>
          <w:rFonts w:ascii="Arial" w:hAnsi="Arial" w:cs="Arial"/>
          <w:b/>
          <w:sz w:val="56"/>
          <w:szCs w:val="56"/>
        </w:rPr>
      </w:pPr>
      <w:r>
        <w:rPr>
          <w:rFonts w:ascii="Arial" w:hAnsi="Arial" w:cs="Arial"/>
          <w:b/>
          <w:sz w:val="56"/>
          <w:szCs w:val="56"/>
        </w:rPr>
        <w:t xml:space="preserve">Suspensions and Exclusions Policy </w:t>
      </w:r>
    </w:p>
    <w:p w14:paraId="6E3BD684" w14:textId="77777777" w:rsidR="005B43B6" w:rsidRDefault="005B43B6" w:rsidP="005B43B6">
      <w:pPr>
        <w:pStyle w:val="TNCBodyText"/>
        <w:rPr>
          <w:rFonts w:ascii="Arial" w:hAnsi="Arial" w:cs="Arial"/>
          <w:color w:val="000000" w:themeColor="text1"/>
        </w:rPr>
      </w:pPr>
    </w:p>
    <w:p w14:paraId="01506ADA" w14:textId="77777777" w:rsidR="005B43B6" w:rsidRDefault="005B43B6" w:rsidP="005B43B6">
      <w:pPr>
        <w:pStyle w:val="TNCBodyText"/>
        <w:rPr>
          <w:rFonts w:ascii="Arial" w:hAnsi="Arial" w:cs="Arial"/>
          <w:color w:val="000000" w:themeColor="text1"/>
        </w:rPr>
      </w:pPr>
    </w:p>
    <w:tbl>
      <w:tblPr>
        <w:tblpPr w:leftFromText="180" w:rightFromText="180" w:vertAnchor="text" w:horzAnchor="margin" w:tblpXSpec="center" w:tblpY="-41"/>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5B43B6" w:rsidRPr="00C263A2" w14:paraId="04C061DC" w14:textId="77777777" w:rsidTr="00522F66">
        <w:tc>
          <w:tcPr>
            <w:tcW w:w="2586" w:type="dxa"/>
            <w:tcBorders>
              <w:top w:val="single" w:sz="18" w:space="0" w:color="FFFFFF"/>
              <w:bottom w:val="single" w:sz="18" w:space="0" w:color="FFFFFF"/>
            </w:tcBorders>
            <w:shd w:val="clear" w:color="auto" w:fill="D8DFDE"/>
          </w:tcPr>
          <w:p w14:paraId="051FD6C9" w14:textId="77777777" w:rsidR="005B43B6" w:rsidRPr="00C263A2" w:rsidRDefault="005B43B6" w:rsidP="00522F66">
            <w:pPr>
              <w:pStyle w:val="1bodycopy10pt"/>
              <w:spacing w:line="360" w:lineRule="auto"/>
              <w:rPr>
                <w:rFonts w:cs="Arial"/>
                <w:b/>
                <w:sz w:val="22"/>
                <w:szCs w:val="22"/>
              </w:rPr>
            </w:pPr>
            <w:r w:rsidRPr="00C263A2">
              <w:rPr>
                <w:rFonts w:cs="Arial"/>
                <w:b/>
                <w:sz w:val="22"/>
                <w:szCs w:val="22"/>
              </w:rPr>
              <w:t>Last reviewed on:</w:t>
            </w:r>
          </w:p>
        </w:tc>
        <w:tc>
          <w:tcPr>
            <w:tcW w:w="7134" w:type="dxa"/>
            <w:tcBorders>
              <w:top w:val="single" w:sz="18" w:space="0" w:color="FFFFFF"/>
              <w:bottom w:val="single" w:sz="18" w:space="0" w:color="FFFFFF"/>
            </w:tcBorders>
            <w:shd w:val="clear" w:color="auto" w:fill="D8DFDE"/>
          </w:tcPr>
          <w:p w14:paraId="317F893B" w14:textId="1CC4E7CB" w:rsidR="005B43B6" w:rsidRPr="00C263A2" w:rsidRDefault="00076FEB" w:rsidP="00522F66">
            <w:pPr>
              <w:pStyle w:val="1bodycopy11pt"/>
              <w:spacing w:line="360" w:lineRule="auto"/>
              <w:rPr>
                <w:szCs w:val="22"/>
              </w:rPr>
            </w:pPr>
            <w:r>
              <w:rPr>
                <w:szCs w:val="22"/>
              </w:rPr>
              <w:t xml:space="preserve">13 </w:t>
            </w:r>
            <w:r w:rsidR="005B43B6">
              <w:rPr>
                <w:szCs w:val="22"/>
              </w:rPr>
              <w:t>October 2026</w:t>
            </w:r>
          </w:p>
        </w:tc>
      </w:tr>
      <w:tr w:rsidR="005B43B6" w:rsidRPr="00C263A2" w14:paraId="4B4CDBC0" w14:textId="77777777" w:rsidTr="00522F66">
        <w:trPr>
          <w:trHeight w:val="25"/>
        </w:trPr>
        <w:tc>
          <w:tcPr>
            <w:tcW w:w="2586" w:type="dxa"/>
            <w:tcBorders>
              <w:top w:val="single" w:sz="18" w:space="0" w:color="FFFFFF"/>
              <w:bottom w:val="nil"/>
            </w:tcBorders>
            <w:shd w:val="clear" w:color="auto" w:fill="D8DFDE"/>
          </w:tcPr>
          <w:p w14:paraId="6376E057" w14:textId="77777777" w:rsidR="005B43B6" w:rsidRPr="00C263A2" w:rsidRDefault="005B43B6" w:rsidP="00522F66">
            <w:pPr>
              <w:pStyle w:val="1bodycopy10pt"/>
              <w:spacing w:line="360" w:lineRule="auto"/>
              <w:rPr>
                <w:rFonts w:cs="Arial"/>
                <w:b/>
                <w:sz w:val="22"/>
                <w:szCs w:val="22"/>
              </w:rPr>
            </w:pPr>
            <w:r w:rsidRPr="00C263A2">
              <w:rPr>
                <w:rFonts w:cs="Arial"/>
                <w:b/>
                <w:sz w:val="22"/>
                <w:szCs w:val="22"/>
              </w:rPr>
              <w:t>Next review due by:</w:t>
            </w:r>
          </w:p>
        </w:tc>
        <w:tc>
          <w:tcPr>
            <w:tcW w:w="7134" w:type="dxa"/>
            <w:tcBorders>
              <w:top w:val="single" w:sz="18" w:space="0" w:color="FFFFFF"/>
              <w:bottom w:val="nil"/>
            </w:tcBorders>
            <w:shd w:val="clear" w:color="auto" w:fill="D8DFDE"/>
          </w:tcPr>
          <w:p w14:paraId="628960A1" w14:textId="079A583C" w:rsidR="005B43B6" w:rsidRPr="00C263A2" w:rsidRDefault="005B43B6" w:rsidP="00522F66">
            <w:pPr>
              <w:pStyle w:val="1bodycopy11pt"/>
              <w:spacing w:line="360" w:lineRule="auto"/>
              <w:rPr>
                <w:szCs w:val="22"/>
              </w:rPr>
            </w:pPr>
            <w:r>
              <w:rPr>
                <w:szCs w:val="22"/>
              </w:rPr>
              <w:t>October 2028</w:t>
            </w:r>
          </w:p>
        </w:tc>
      </w:tr>
    </w:tbl>
    <w:p w14:paraId="5E9737BB" w14:textId="77777777" w:rsidR="005B43B6" w:rsidRDefault="005B43B6" w:rsidP="005B43B6">
      <w:pPr>
        <w:pStyle w:val="TNCBodyText"/>
        <w:rPr>
          <w:rFonts w:ascii="Arial" w:hAnsi="Arial" w:cs="Arial"/>
          <w:color w:val="000000" w:themeColor="text1"/>
        </w:rPr>
      </w:pPr>
    </w:p>
    <w:p w14:paraId="6A41D8BF" w14:textId="77777777" w:rsidR="005B43B6" w:rsidRDefault="005B43B6" w:rsidP="005B43B6">
      <w:pPr>
        <w:pStyle w:val="Default"/>
        <w:rPr>
          <w:rFonts w:ascii="Arial" w:hAnsi="Arial" w:cs="Arial"/>
          <w:b/>
          <w:bCs/>
          <w:color w:val="000000" w:themeColor="text1"/>
          <w:sz w:val="28"/>
          <w:szCs w:val="28"/>
        </w:rPr>
      </w:pPr>
    </w:p>
    <w:p w14:paraId="7B251317" w14:textId="77777777" w:rsidR="005B43B6" w:rsidRDefault="005B43B6" w:rsidP="005B43B6">
      <w:pPr>
        <w:pStyle w:val="Default"/>
        <w:rPr>
          <w:rFonts w:ascii="Arial" w:hAnsi="Arial" w:cs="Arial"/>
          <w:b/>
          <w:bCs/>
          <w:color w:val="000000" w:themeColor="text1"/>
          <w:sz w:val="28"/>
          <w:szCs w:val="28"/>
        </w:rPr>
      </w:pPr>
    </w:p>
    <w:p w14:paraId="585A5549" w14:textId="77777777" w:rsidR="005B43B6" w:rsidRDefault="005B43B6" w:rsidP="005B43B6">
      <w:pPr>
        <w:pStyle w:val="Default"/>
        <w:rPr>
          <w:rFonts w:ascii="Arial" w:hAnsi="Arial" w:cs="Arial"/>
          <w:b/>
          <w:bCs/>
          <w:color w:val="000000" w:themeColor="text1"/>
          <w:sz w:val="28"/>
          <w:szCs w:val="28"/>
        </w:rPr>
      </w:pPr>
    </w:p>
    <w:p w14:paraId="1C86BBFF" w14:textId="77777777" w:rsidR="005B43B6" w:rsidRDefault="005B43B6" w:rsidP="005B43B6">
      <w:pPr>
        <w:pStyle w:val="Default"/>
        <w:rPr>
          <w:rFonts w:ascii="Arial" w:hAnsi="Arial" w:cs="Arial"/>
          <w:b/>
          <w:bCs/>
          <w:color w:val="000000" w:themeColor="text1"/>
          <w:sz w:val="28"/>
          <w:szCs w:val="28"/>
        </w:rPr>
      </w:pPr>
    </w:p>
    <w:p w14:paraId="322C0165" w14:textId="6A8472C7" w:rsidR="00C16589" w:rsidRDefault="002B764E">
      <w:pPr>
        <w:keepNext/>
        <w:keepLines/>
        <w:spacing w:after="120" w:line="259" w:lineRule="auto"/>
        <w:rPr>
          <w:sz w:val="28"/>
          <w:szCs w:val="28"/>
        </w:rPr>
      </w:pPr>
      <w:r>
        <w:rPr>
          <w:b/>
          <w:bCs/>
          <w:color w:val="0D1C2F"/>
          <w:sz w:val="28"/>
          <w:szCs w:val="28"/>
        </w:rPr>
        <w:lastRenderedPageBreak/>
        <w:t>Contents</w:t>
      </w:r>
    </w:p>
    <w:p w14:paraId="7F1EBBFA" w14:textId="6EF84CB1" w:rsidR="00FD181E" w:rsidRDefault="002B764E">
      <w:pPr>
        <w:pStyle w:val="TOC1"/>
        <w:tabs>
          <w:tab w:val="right" w:leader="dot" w:pos="9742"/>
        </w:tabs>
        <w:rPr>
          <w:noProof/>
        </w:rPr>
      </w:pPr>
      <w:r>
        <w:fldChar w:fldCharType="begin"/>
      </w:r>
      <w:r>
        <w:instrText xml:space="preserve"> TOC \o "1-3" \h \z \u </w:instrText>
      </w:r>
      <w:r>
        <w:fldChar w:fldCharType="separate"/>
      </w:r>
      <w:hyperlink w:anchor="_Toc232763730" w:history="1">
        <w:r w:rsidR="00FD181E" w:rsidRPr="00A37102">
          <w:rPr>
            <w:rStyle w:val="Hyperlink"/>
            <w:noProof/>
          </w:rPr>
          <w:t>1. Aims</w:t>
        </w:r>
        <w:r w:rsidR="00FD181E">
          <w:rPr>
            <w:noProof/>
            <w:webHidden/>
          </w:rPr>
          <w:tab/>
        </w:r>
        <w:r w:rsidR="00FD181E">
          <w:rPr>
            <w:noProof/>
            <w:webHidden/>
          </w:rPr>
          <w:fldChar w:fldCharType="begin"/>
        </w:r>
        <w:r w:rsidR="00FD181E">
          <w:rPr>
            <w:noProof/>
            <w:webHidden/>
          </w:rPr>
          <w:instrText xml:space="preserve"> PAGEREF _Toc232763730 \h </w:instrText>
        </w:r>
        <w:r w:rsidR="00FD181E">
          <w:rPr>
            <w:noProof/>
            <w:webHidden/>
          </w:rPr>
        </w:r>
        <w:r w:rsidR="00FD181E">
          <w:rPr>
            <w:noProof/>
            <w:webHidden/>
          </w:rPr>
          <w:fldChar w:fldCharType="separate"/>
        </w:r>
        <w:r w:rsidR="00FD181E">
          <w:rPr>
            <w:noProof/>
            <w:webHidden/>
          </w:rPr>
          <w:t>3</w:t>
        </w:r>
        <w:r w:rsidR="00FD181E">
          <w:rPr>
            <w:noProof/>
            <w:webHidden/>
          </w:rPr>
          <w:fldChar w:fldCharType="end"/>
        </w:r>
      </w:hyperlink>
    </w:p>
    <w:p w14:paraId="591E535D" w14:textId="7BB19DB5" w:rsidR="00FD181E" w:rsidRDefault="00FD181E">
      <w:pPr>
        <w:pStyle w:val="TOC1"/>
        <w:tabs>
          <w:tab w:val="right" w:leader="dot" w:pos="9742"/>
        </w:tabs>
        <w:rPr>
          <w:noProof/>
        </w:rPr>
      </w:pPr>
      <w:hyperlink w:anchor="_Toc232763731" w:history="1">
        <w:r w:rsidRPr="00A37102">
          <w:rPr>
            <w:rStyle w:val="Hyperlink"/>
            <w:noProof/>
          </w:rPr>
          <w:t>2. Legislation and statutory guidance</w:t>
        </w:r>
        <w:r>
          <w:rPr>
            <w:noProof/>
            <w:webHidden/>
          </w:rPr>
          <w:tab/>
        </w:r>
        <w:r>
          <w:rPr>
            <w:noProof/>
            <w:webHidden/>
          </w:rPr>
          <w:fldChar w:fldCharType="begin"/>
        </w:r>
        <w:r>
          <w:rPr>
            <w:noProof/>
            <w:webHidden/>
          </w:rPr>
          <w:instrText xml:space="preserve"> PAGEREF _Toc232763731 \h </w:instrText>
        </w:r>
        <w:r>
          <w:rPr>
            <w:noProof/>
            <w:webHidden/>
          </w:rPr>
        </w:r>
        <w:r>
          <w:rPr>
            <w:noProof/>
            <w:webHidden/>
          </w:rPr>
          <w:fldChar w:fldCharType="separate"/>
        </w:r>
        <w:r>
          <w:rPr>
            <w:noProof/>
            <w:webHidden/>
          </w:rPr>
          <w:t>4</w:t>
        </w:r>
        <w:r>
          <w:rPr>
            <w:noProof/>
            <w:webHidden/>
          </w:rPr>
          <w:fldChar w:fldCharType="end"/>
        </w:r>
      </w:hyperlink>
    </w:p>
    <w:p w14:paraId="7B710633" w14:textId="4F0CB8B7" w:rsidR="00FD181E" w:rsidRDefault="00FD181E">
      <w:pPr>
        <w:pStyle w:val="TOC1"/>
        <w:tabs>
          <w:tab w:val="right" w:leader="dot" w:pos="9742"/>
        </w:tabs>
        <w:rPr>
          <w:noProof/>
        </w:rPr>
      </w:pPr>
      <w:hyperlink w:anchor="_Toc232763732" w:history="1">
        <w:r w:rsidRPr="00A37102">
          <w:rPr>
            <w:rStyle w:val="Hyperlink"/>
            <w:noProof/>
          </w:rPr>
          <w:t>3. Definitions</w:t>
        </w:r>
        <w:r>
          <w:rPr>
            <w:noProof/>
            <w:webHidden/>
          </w:rPr>
          <w:tab/>
        </w:r>
        <w:r>
          <w:rPr>
            <w:noProof/>
            <w:webHidden/>
          </w:rPr>
          <w:fldChar w:fldCharType="begin"/>
        </w:r>
        <w:r>
          <w:rPr>
            <w:noProof/>
            <w:webHidden/>
          </w:rPr>
          <w:instrText xml:space="preserve"> PAGEREF _Toc232763732 \h </w:instrText>
        </w:r>
        <w:r>
          <w:rPr>
            <w:noProof/>
            <w:webHidden/>
          </w:rPr>
        </w:r>
        <w:r>
          <w:rPr>
            <w:noProof/>
            <w:webHidden/>
          </w:rPr>
          <w:fldChar w:fldCharType="separate"/>
        </w:r>
        <w:r>
          <w:rPr>
            <w:noProof/>
            <w:webHidden/>
          </w:rPr>
          <w:t>4</w:t>
        </w:r>
        <w:r>
          <w:rPr>
            <w:noProof/>
            <w:webHidden/>
          </w:rPr>
          <w:fldChar w:fldCharType="end"/>
        </w:r>
      </w:hyperlink>
    </w:p>
    <w:p w14:paraId="3A07D68D" w14:textId="2F6627CD" w:rsidR="00FD181E" w:rsidRDefault="00FD181E">
      <w:pPr>
        <w:pStyle w:val="TOC1"/>
        <w:tabs>
          <w:tab w:val="right" w:leader="dot" w:pos="9742"/>
        </w:tabs>
        <w:rPr>
          <w:noProof/>
        </w:rPr>
      </w:pPr>
      <w:hyperlink w:anchor="_Toc232763733" w:history="1">
        <w:r w:rsidRPr="00A37102">
          <w:rPr>
            <w:rStyle w:val="Hyperlink"/>
            <w:noProof/>
          </w:rPr>
          <w:t>4. Roles and responsibilities</w:t>
        </w:r>
        <w:r>
          <w:rPr>
            <w:noProof/>
            <w:webHidden/>
          </w:rPr>
          <w:tab/>
        </w:r>
        <w:r>
          <w:rPr>
            <w:noProof/>
            <w:webHidden/>
          </w:rPr>
          <w:fldChar w:fldCharType="begin"/>
        </w:r>
        <w:r>
          <w:rPr>
            <w:noProof/>
            <w:webHidden/>
          </w:rPr>
          <w:instrText xml:space="preserve"> PAGEREF _Toc232763733 \h </w:instrText>
        </w:r>
        <w:r>
          <w:rPr>
            <w:noProof/>
            <w:webHidden/>
          </w:rPr>
        </w:r>
        <w:r>
          <w:rPr>
            <w:noProof/>
            <w:webHidden/>
          </w:rPr>
          <w:fldChar w:fldCharType="separate"/>
        </w:r>
        <w:r>
          <w:rPr>
            <w:noProof/>
            <w:webHidden/>
          </w:rPr>
          <w:t>5</w:t>
        </w:r>
        <w:r>
          <w:rPr>
            <w:noProof/>
            <w:webHidden/>
          </w:rPr>
          <w:fldChar w:fldCharType="end"/>
        </w:r>
      </w:hyperlink>
    </w:p>
    <w:p w14:paraId="59BEBB29" w14:textId="284B8945" w:rsidR="00FD181E" w:rsidRDefault="00FD181E">
      <w:pPr>
        <w:pStyle w:val="TOC1"/>
        <w:tabs>
          <w:tab w:val="right" w:leader="dot" w:pos="9742"/>
        </w:tabs>
        <w:rPr>
          <w:noProof/>
        </w:rPr>
      </w:pPr>
      <w:hyperlink w:anchor="_Toc232763734" w:history="1">
        <w:r w:rsidRPr="00A37102">
          <w:rPr>
            <w:rStyle w:val="Hyperlink"/>
            <w:noProof/>
          </w:rPr>
          <w:t>5. Considering the reinstatement of a pupil</w:t>
        </w:r>
        <w:r>
          <w:rPr>
            <w:noProof/>
            <w:webHidden/>
          </w:rPr>
          <w:tab/>
        </w:r>
        <w:r>
          <w:rPr>
            <w:noProof/>
            <w:webHidden/>
          </w:rPr>
          <w:fldChar w:fldCharType="begin"/>
        </w:r>
        <w:r>
          <w:rPr>
            <w:noProof/>
            <w:webHidden/>
          </w:rPr>
          <w:instrText xml:space="preserve"> PAGEREF _Toc232763734 \h </w:instrText>
        </w:r>
        <w:r>
          <w:rPr>
            <w:noProof/>
            <w:webHidden/>
          </w:rPr>
        </w:r>
        <w:r>
          <w:rPr>
            <w:noProof/>
            <w:webHidden/>
          </w:rPr>
          <w:fldChar w:fldCharType="separate"/>
        </w:r>
        <w:r>
          <w:rPr>
            <w:noProof/>
            <w:webHidden/>
          </w:rPr>
          <w:t>11</w:t>
        </w:r>
        <w:r>
          <w:rPr>
            <w:noProof/>
            <w:webHidden/>
          </w:rPr>
          <w:fldChar w:fldCharType="end"/>
        </w:r>
      </w:hyperlink>
    </w:p>
    <w:p w14:paraId="051EE8DE" w14:textId="7D33505F" w:rsidR="00FD181E" w:rsidRDefault="00FD181E">
      <w:pPr>
        <w:pStyle w:val="TOC1"/>
        <w:tabs>
          <w:tab w:val="right" w:leader="dot" w:pos="9742"/>
        </w:tabs>
        <w:rPr>
          <w:noProof/>
        </w:rPr>
      </w:pPr>
      <w:hyperlink w:anchor="_Toc232763735" w:history="1">
        <w:r w:rsidRPr="00A37102">
          <w:rPr>
            <w:rStyle w:val="Hyperlink"/>
            <w:noProof/>
          </w:rPr>
          <w:t>6. Independent review</w:t>
        </w:r>
        <w:r>
          <w:rPr>
            <w:noProof/>
            <w:webHidden/>
          </w:rPr>
          <w:tab/>
        </w:r>
        <w:r>
          <w:rPr>
            <w:noProof/>
            <w:webHidden/>
          </w:rPr>
          <w:fldChar w:fldCharType="begin"/>
        </w:r>
        <w:r>
          <w:rPr>
            <w:noProof/>
            <w:webHidden/>
          </w:rPr>
          <w:instrText xml:space="preserve"> PAGEREF _Toc232763735 \h </w:instrText>
        </w:r>
        <w:r>
          <w:rPr>
            <w:noProof/>
            <w:webHidden/>
          </w:rPr>
        </w:r>
        <w:r>
          <w:rPr>
            <w:noProof/>
            <w:webHidden/>
          </w:rPr>
          <w:fldChar w:fldCharType="separate"/>
        </w:r>
        <w:r>
          <w:rPr>
            <w:noProof/>
            <w:webHidden/>
          </w:rPr>
          <w:t>13</w:t>
        </w:r>
        <w:r>
          <w:rPr>
            <w:noProof/>
            <w:webHidden/>
          </w:rPr>
          <w:fldChar w:fldCharType="end"/>
        </w:r>
      </w:hyperlink>
    </w:p>
    <w:p w14:paraId="0DD83F61" w14:textId="5C82EEEB" w:rsidR="00FD181E" w:rsidRDefault="00FD181E">
      <w:pPr>
        <w:pStyle w:val="TOC1"/>
        <w:tabs>
          <w:tab w:val="right" w:leader="dot" w:pos="9742"/>
        </w:tabs>
        <w:rPr>
          <w:noProof/>
        </w:rPr>
      </w:pPr>
      <w:hyperlink w:anchor="_Toc232763736" w:history="1">
        <w:r w:rsidRPr="00A37102">
          <w:rPr>
            <w:rStyle w:val="Hyperlink"/>
            <w:noProof/>
          </w:rPr>
          <w:t>7. School registers</w:t>
        </w:r>
        <w:r>
          <w:rPr>
            <w:noProof/>
            <w:webHidden/>
          </w:rPr>
          <w:tab/>
        </w:r>
        <w:r>
          <w:rPr>
            <w:noProof/>
            <w:webHidden/>
          </w:rPr>
          <w:fldChar w:fldCharType="begin"/>
        </w:r>
        <w:r>
          <w:rPr>
            <w:noProof/>
            <w:webHidden/>
          </w:rPr>
          <w:instrText xml:space="preserve"> PAGEREF _Toc232763736 \h </w:instrText>
        </w:r>
        <w:r>
          <w:rPr>
            <w:noProof/>
            <w:webHidden/>
          </w:rPr>
        </w:r>
        <w:r>
          <w:rPr>
            <w:noProof/>
            <w:webHidden/>
          </w:rPr>
          <w:fldChar w:fldCharType="separate"/>
        </w:r>
        <w:r>
          <w:rPr>
            <w:noProof/>
            <w:webHidden/>
          </w:rPr>
          <w:t>15</w:t>
        </w:r>
        <w:r>
          <w:rPr>
            <w:noProof/>
            <w:webHidden/>
          </w:rPr>
          <w:fldChar w:fldCharType="end"/>
        </w:r>
      </w:hyperlink>
    </w:p>
    <w:p w14:paraId="3C041E97" w14:textId="7EA1FC9E" w:rsidR="00FD181E" w:rsidRDefault="00FD181E">
      <w:pPr>
        <w:pStyle w:val="TOC1"/>
        <w:tabs>
          <w:tab w:val="right" w:leader="dot" w:pos="9742"/>
        </w:tabs>
        <w:rPr>
          <w:noProof/>
        </w:rPr>
      </w:pPr>
      <w:hyperlink w:anchor="_Toc232763737" w:history="1">
        <w:r w:rsidRPr="00A37102">
          <w:rPr>
            <w:rStyle w:val="Hyperlink"/>
            <w:noProof/>
          </w:rPr>
          <w:t>8. Returning from a suspension, off-site direction or</w:t>
        </w:r>
        <w:r>
          <w:rPr>
            <w:noProof/>
            <w:webHidden/>
          </w:rPr>
          <w:tab/>
        </w:r>
        <w:r>
          <w:rPr>
            <w:noProof/>
            <w:webHidden/>
          </w:rPr>
          <w:fldChar w:fldCharType="begin"/>
        </w:r>
        <w:r>
          <w:rPr>
            <w:noProof/>
            <w:webHidden/>
          </w:rPr>
          <w:instrText xml:space="preserve"> PAGEREF _Toc232763737 \h </w:instrText>
        </w:r>
        <w:r>
          <w:rPr>
            <w:noProof/>
            <w:webHidden/>
          </w:rPr>
        </w:r>
        <w:r>
          <w:rPr>
            <w:noProof/>
            <w:webHidden/>
          </w:rPr>
          <w:fldChar w:fldCharType="separate"/>
        </w:r>
        <w:r>
          <w:rPr>
            <w:noProof/>
            <w:webHidden/>
          </w:rPr>
          <w:t>16</w:t>
        </w:r>
        <w:r>
          <w:rPr>
            <w:noProof/>
            <w:webHidden/>
          </w:rPr>
          <w:fldChar w:fldCharType="end"/>
        </w:r>
      </w:hyperlink>
    </w:p>
    <w:p w14:paraId="05166319" w14:textId="734564C2" w:rsidR="00FD181E" w:rsidRDefault="00FD181E">
      <w:pPr>
        <w:pStyle w:val="TOC1"/>
        <w:tabs>
          <w:tab w:val="right" w:leader="dot" w:pos="9742"/>
        </w:tabs>
        <w:rPr>
          <w:noProof/>
        </w:rPr>
      </w:pPr>
      <w:hyperlink w:anchor="_Toc232763738" w:history="1">
        <w:r w:rsidRPr="00A37102">
          <w:rPr>
            <w:rStyle w:val="Hyperlink"/>
            <w:noProof/>
          </w:rPr>
          <w:t>separation for safeguarding purposes</w:t>
        </w:r>
        <w:r>
          <w:rPr>
            <w:noProof/>
            <w:webHidden/>
          </w:rPr>
          <w:tab/>
        </w:r>
        <w:r>
          <w:rPr>
            <w:noProof/>
            <w:webHidden/>
          </w:rPr>
          <w:fldChar w:fldCharType="begin"/>
        </w:r>
        <w:r>
          <w:rPr>
            <w:noProof/>
            <w:webHidden/>
          </w:rPr>
          <w:instrText xml:space="preserve"> PAGEREF _Toc232763738 \h </w:instrText>
        </w:r>
        <w:r>
          <w:rPr>
            <w:noProof/>
            <w:webHidden/>
          </w:rPr>
        </w:r>
        <w:r>
          <w:rPr>
            <w:noProof/>
            <w:webHidden/>
          </w:rPr>
          <w:fldChar w:fldCharType="separate"/>
        </w:r>
        <w:r>
          <w:rPr>
            <w:noProof/>
            <w:webHidden/>
          </w:rPr>
          <w:t>16</w:t>
        </w:r>
        <w:r>
          <w:rPr>
            <w:noProof/>
            <w:webHidden/>
          </w:rPr>
          <w:fldChar w:fldCharType="end"/>
        </w:r>
      </w:hyperlink>
    </w:p>
    <w:p w14:paraId="46E45A33" w14:textId="0F769E07" w:rsidR="00FD181E" w:rsidRDefault="00FD181E">
      <w:pPr>
        <w:pStyle w:val="TOC1"/>
        <w:tabs>
          <w:tab w:val="right" w:leader="dot" w:pos="9742"/>
        </w:tabs>
        <w:rPr>
          <w:noProof/>
        </w:rPr>
      </w:pPr>
      <w:hyperlink w:anchor="_Toc232763739" w:history="1">
        <w:r w:rsidRPr="00A37102">
          <w:rPr>
            <w:rStyle w:val="Hyperlink"/>
            <w:noProof/>
          </w:rPr>
          <w:t>9. Remote access to meetings</w:t>
        </w:r>
        <w:r>
          <w:rPr>
            <w:noProof/>
            <w:webHidden/>
          </w:rPr>
          <w:tab/>
        </w:r>
        <w:r>
          <w:rPr>
            <w:noProof/>
            <w:webHidden/>
          </w:rPr>
          <w:fldChar w:fldCharType="begin"/>
        </w:r>
        <w:r>
          <w:rPr>
            <w:noProof/>
            <w:webHidden/>
          </w:rPr>
          <w:instrText xml:space="preserve"> PAGEREF _Toc232763739 \h </w:instrText>
        </w:r>
        <w:r>
          <w:rPr>
            <w:noProof/>
            <w:webHidden/>
          </w:rPr>
        </w:r>
        <w:r>
          <w:rPr>
            <w:noProof/>
            <w:webHidden/>
          </w:rPr>
          <w:fldChar w:fldCharType="separate"/>
        </w:r>
        <w:r>
          <w:rPr>
            <w:noProof/>
            <w:webHidden/>
          </w:rPr>
          <w:t>16</w:t>
        </w:r>
        <w:r>
          <w:rPr>
            <w:noProof/>
            <w:webHidden/>
          </w:rPr>
          <w:fldChar w:fldCharType="end"/>
        </w:r>
      </w:hyperlink>
    </w:p>
    <w:p w14:paraId="41651F22" w14:textId="151A5F8C" w:rsidR="00FD181E" w:rsidRDefault="00FD181E">
      <w:pPr>
        <w:pStyle w:val="TOC1"/>
        <w:tabs>
          <w:tab w:val="right" w:leader="dot" w:pos="9742"/>
        </w:tabs>
        <w:rPr>
          <w:noProof/>
        </w:rPr>
      </w:pPr>
      <w:hyperlink w:anchor="_Toc232763740" w:history="1">
        <w:r w:rsidRPr="00A37102">
          <w:rPr>
            <w:rStyle w:val="Hyperlink"/>
            <w:noProof/>
          </w:rPr>
          <w:t>10. Monitoring arrangements</w:t>
        </w:r>
        <w:r>
          <w:rPr>
            <w:noProof/>
            <w:webHidden/>
          </w:rPr>
          <w:tab/>
        </w:r>
        <w:r>
          <w:rPr>
            <w:noProof/>
            <w:webHidden/>
          </w:rPr>
          <w:fldChar w:fldCharType="begin"/>
        </w:r>
        <w:r>
          <w:rPr>
            <w:noProof/>
            <w:webHidden/>
          </w:rPr>
          <w:instrText xml:space="preserve"> PAGEREF _Toc232763740 \h </w:instrText>
        </w:r>
        <w:r>
          <w:rPr>
            <w:noProof/>
            <w:webHidden/>
          </w:rPr>
        </w:r>
        <w:r>
          <w:rPr>
            <w:noProof/>
            <w:webHidden/>
          </w:rPr>
          <w:fldChar w:fldCharType="separate"/>
        </w:r>
        <w:r>
          <w:rPr>
            <w:noProof/>
            <w:webHidden/>
          </w:rPr>
          <w:t>17</w:t>
        </w:r>
        <w:r>
          <w:rPr>
            <w:noProof/>
            <w:webHidden/>
          </w:rPr>
          <w:fldChar w:fldCharType="end"/>
        </w:r>
      </w:hyperlink>
    </w:p>
    <w:p w14:paraId="5F683590" w14:textId="639F43C7" w:rsidR="00FD181E" w:rsidRDefault="00FD181E">
      <w:pPr>
        <w:pStyle w:val="TOC1"/>
        <w:tabs>
          <w:tab w:val="right" w:leader="dot" w:pos="9742"/>
        </w:tabs>
        <w:rPr>
          <w:noProof/>
        </w:rPr>
      </w:pPr>
      <w:hyperlink w:anchor="_Toc232763741" w:history="1">
        <w:r w:rsidRPr="00A37102">
          <w:rPr>
            <w:rStyle w:val="Hyperlink"/>
            <w:noProof/>
          </w:rPr>
          <w:t>11. Links with other policies</w:t>
        </w:r>
        <w:r>
          <w:rPr>
            <w:noProof/>
            <w:webHidden/>
          </w:rPr>
          <w:tab/>
        </w:r>
        <w:r>
          <w:rPr>
            <w:noProof/>
            <w:webHidden/>
          </w:rPr>
          <w:fldChar w:fldCharType="begin"/>
        </w:r>
        <w:r>
          <w:rPr>
            <w:noProof/>
            <w:webHidden/>
          </w:rPr>
          <w:instrText xml:space="preserve"> PAGEREF _Toc232763741 \h </w:instrText>
        </w:r>
        <w:r>
          <w:rPr>
            <w:noProof/>
            <w:webHidden/>
          </w:rPr>
        </w:r>
        <w:r>
          <w:rPr>
            <w:noProof/>
            <w:webHidden/>
          </w:rPr>
          <w:fldChar w:fldCharType="separate"/>
        </w:r>
        <w:r>
          <w:rPr>
            <w:noProof/>
            <w:webHidden/>
          </w:rPr>
          <w:t>18</w:t>
        </w:r>
        <w:r>
          <w:rPr>
            <w:noProof/>
            <w:webHidden/>
          </w:rPr>
          <w:fldChar w:fldCharType="end"/>
        </w:r>
      </w:hyperlink>
    </w:p>
    <w:p w14:paraId="3BDBC9D4" w14:textId="1E206187" w:rsidR="00FD181E" w:rsidRDefault="00FD181E">
      <w:pPr>
        <w:pStyle w:val="TOC1"/>
        <w:tabs>
          <w:tab w:val="right" w:leader="dot" w:pos="9742"/>
        </w:tabs>
        <w:rPr>
          <w:noProof/>
        </w:rPr>
      </w:pPr>
      <w:hyperlink w:anchor="_Toc232763742" w:history="1">
        <w:r w:rsidRPr="00A37102">
          <w:rPr>
            <w:rStyle w:val="Hyperlink"/>
            <w:noProof/>
          </w:rPr>
          <w:t>Appendix 1: independent review panel training</w:t>
        </w:r>
        <w:r>
          <w:rPr>
            <w:noProof/>
            <w:webHidden/>
          </w:rPr>
          <w:tab/>
        </w:r>
        <w:r>
          <w:rPr>
            <w:noProof/>
            <w:webHidden/>
          </w:rPr>
          <w:fldChar w:fldCharType="begin"/>
        </w:r>
        <w:r>
          <w:rPr>
            <w:noProof/>
            <w:webHidden/>
          </w:rPr>
          <w:instrText xml:space="preserve"> PAGEREF _Toc232763742 \h </w:instrText>
        </w:r>
        <w:r>
          <w:rPr>
            <w:noProof/>
            <w:webHidden/>
          </w:rPr>
        </w:r>
        <w:r>
          <w:rPr>
            <w:noProof/>
            <w:webHidden/>
          </w:rPr>
          <w:fldChar w:fldCharType="separate"/>
        </w:r>
        <w:r>
          <w:rPr>
            <w:noProof/>
            <w:webHidden/>
          </w:rPr>
          <w:t>19</w:t>
        </w:r>
        <w:r>
          <w:rPr>
            <w:noProof/>
            <w:webHidden/>
          </w:rPr>
          <w:fldChar w:fldCharType="end"/>
        </w:r>
      </w:hyperlink>
    </w:p>
    <w:p w14:paraId="12784019" w14:textId="79DA8ECC" w:rsidR="00C16589" w:rsidRDefault="002B764E">
      <w:pPr>
        <w:spacing w:after="100"/>
      </w:pPr>
      <w:r>
        <w:fldChar w:fldCharType="end"/>
      </w:r>
      <w:bookmarkEnd w:id="0"/>
    </w:p>
    <w:p w14:paraId="2A3FA7FF" w14:textId="77777777" w:rsidR="00C16589" w:rsidRDefault="00C16589">
      <w:pPr>
        <w:spacing w:before="100" w:after="120"/>
      </w:pPr>
    </w:p>
    <w:p w14:paraId="671C9BDB" w14:textId="77777777" w:rsidR="00C16589" w:rsidRDefault="002B764E">
      <w:pPr>
        <w:spacing w:after="120"/>
      </w:pPr>
      <w:r>
        <w:rPr>
          <w:noProof/>
        </w:rPr>
        <w:drawing>
          <wp:anchor distT="0" distB="0" distL="114300" distR="114300" simplePos="0" relativeHeight="251659264" behindDoc="0" locked="0" layoutInCell="1" allowOverlap="1" wp14:anchorId="7F319FFF" wp14:editId="2DD3EE3A">
            <wp:simplePos x="0" y="0"/>
            <wp:positionH relativeFrom="column">
              <wp:posOffset>0</wp:posOffset>
            </wp:positionH>
            <wp:positionV relativeFrom="paragraph">
              <wp:posOffset>0</wp:posOffset>
            </wp:positionV>
            <wp:extent cx="6172200" cy="19050"/>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72200" cy="19050"/>
                    </a:xfrm>
                    <a:prstGeom prst="rect">
                      <a:avLst/>
                    </a:prstGeom>
                  </pic:spPr>
                </pic:pic>
              </a:graphicData>
            </a:graphic>
          </wp:anchor>
        </w:drawing>
      </w:r>
    </w:p>
    <w:p w14:paraId="4F93FF91" w14:textId="77777777" w:rsidR="00C16589" w:rsidRDefault="002B764E">
      <w:pPr>
        <w:pStyle w:val="Heading1"/>
        <w:keepNext w:val="0"/>
        <w:keepLines w:val="0"/>
        <w:spacing w:before="120" w:after="120"/>
        <w:rPr>
          <w:sz w:val="28"/>
          <w:szCs w:val="28"/>
        </w:rPr>
      </w:pPr>
      <w:bookmarkStart w:id="1" w:name="_Toc232763730"/>
      <w:r>
        <w:rPr>
          <w:rFonts w:ascii="Arial" w:eastAsia="Arial" w:hAnsi="Arial" w:cs="Arial"/>
          <w:color w:val="FF1F64"/>
          <w:sz w:val="28"/>
          <w:szCs w:val="28"/>
        </w:rPr>
        <w:t>1. Aims</w:t>
      </w:r>
      <w:bookmarkEnd w:id="1"/>
    </w:p>
    <w:p w14:paraId="7BC043CD" w14:textId="77777777" w:rsidR="00C16589" w:rsidRDefault="002B764E">
      <w:pPr>
        <w:spacing w:before="120" w:after="120"/>
      </w:pPr>
      <w:r>
        <w:rPr>
          <w:shd w:val="clear" w:color="auto" w:fill="FFFFFF"/>
        </w:rPr>
        <w:t>We are committed to following all statutory exclusions procedures to make sure that every child receives an education in a safe and caring environment.</w:t>
      </w:r>
    </w:p>
    <w:p w14:paraId="19F5FF6B" w14:textId="77777777" w:rsidR="00C16589" w:rsidRDefault="002B764E">
      <w:pPr>
        <w:spacing w:before="120" w:after="120"/>
      </w:pPr>
      <w:r>
        <w:t>Our school aims to:</w:t>
      </w:r>
    </w:p>
    <w:p w14:paraId="0D546DBD" w14:textId="77777777" w:rsidR="00C16589" w:rsidRDefault="002B764E">
      <w:pPr>
        <w:numPr>
          <w:ilvl w:val="0"/>
          <w:numId w:val="1"/>
        </w:numPr>
        <w:spacing w:after="120"/>
        <w:ind w:left="340" w:hanging="261"/>
        <w:rPr>
          <w:rFonts w:ascii="Times New Roman" w:eastAsia="Times New Roman" w:hAnsi="Times New Roman" w:cs="Times New Roman"/>
        </w:rPr>
      </w:pPr>
      <w:r>
        <w:t>Make sure that the exclusions process is applied fairly and consistently</w:t>
      </w:r>
    </w:p>
    <w:p w14:paraId="7B02922C" w14:textId="77777777" w:rsidR="00C16589" w:rsidRDefault="002B764E">
      <w:pPr>
        <w:numPr>
          <w:ilvl w:val="0"/>
          <w:numId w:val="1"/>
        </w:numPr>
        <w:spacing w:after="120"/>
        <w:ind w:left="340" w:hanging="261"/>
        <w:rPr>
          <w:rFonts w:ascii="Times New Roman" w:eastAsia="Times New Roman" w:hAnsi="Times New Roman" w:cs="Times New Roman"/>
        </w:rPr>
      </w:pPr>
      <w:r>
        <w:t>Help governors, staff, parents/carers and pupils understand the exclusions process</w:t>
      </w:r>
    </w:p>
    <w:p w14:paraId="2CAE89C3" w14:textId="77777777" w:rsidR="00C16589" w:rsidRDefault="002B764E">
      <w:pPr>
        <w:numPr>
          <w:ilvl w:val="0"/>
          <w:numId w:val="1"/>
        </w:numPr>
        <w:spacing w:after="120"/>
        <w:ind w:left="340" w:hanging="261"/>
        <w:rPr>
          <w:rFonts w:ascii="Times New Roman" w:eastAsia="Times New Roman" w:hAnsi="Times New Roman" w:cs="Times New Roman"/>
        </w:rPr>
      </w:pPr>
      <w:r>
        <w:t>Make sure that pupils in school are safe and happy</w:t>
      </w:r>
    </w:p>
    <w:p w14:paraId="3EE7C758" w14:textId="77777777" w:rsidR="00C16589" w:rsidRDefault="002B764E">
      <w:pPr>
        <w:numPr>
          <w:ilvl w:val="0"/>
          <w:numId w:val="1"/>
        </w:numPr>
        <w:spacing w:after="120"/>
        <w:ind w:left="340" w:hanging="261"/>
        <w:rPr>
          <w:rFonts w:ascii="Times New Roman" w:eastAsia="Times New Roman" w:hAnsi="Times New Roman" w:cs="Times New Roman"/>
        </w:rPr>
      </w:pPr>
      <w:r>
        <w:t>Prevent pupils from becoming NEET (not in education, employment or training)</w:t>
      </w:r>
    </w:p>
    <w:p w14:paraId="5CD75C13" w14:textId="77777777" w:rsidR="00C16589" w:rsidRDefault="002B764E">
      <w:pPr>
        <w:numPr>
          <w:ilvl w:val="0"/>
          <w:numId w:val="1"/>
        </w:numPr>
        <w:spacing w:after="120"/>
        <w:ind w:left="340" w:hanging="261"/>
        <w:rPr>
          <w:rFonts w:ascii="Times New Roman" w:eastAsia="Times New Roman" w:hAnsi="Times New Roman" w:cs="Times New Roman"/>
        </w:rPr>
      </w:pPr>
      <w:r>
        <w:t>Make sure all suspensions and permanent exclusions are carried out lawfully</w:t>
      </w:r>
    </w:p>
    <w:p w14:paraId="4CF42E53" w14:textId="77777777" w:rsidR="00C16589" w:rsidRDefault="002B764E">
      <w:pPr>
        <w:spacing w:before="240" w:after="120"/>
        <w:rPr>
          <w:sz w:val="24"/>
          <w:szCs w:val="24"/>
        </w:rPr>
      </w:pPr>
      <w:r>
        <w:rPr>
          <w:b/>
          <w:bCs/>
          <w:color w:val="12263F"/>
          <w:sz w:val="24"/>
          <w:szCs w:val="24"/>
          <w:shd w:val="clear" w:color="auto" w:fill="FFFFFF"/>
        </w:rPr>
        <w:t xml:space="preserve">A note on </w:t>
      </w:r>
      <w:proofErr w:type="gramStart"/>
      <w:r>
        <w:rPr>
          <w:b/>
          <w:bCs/>
          <w:color w:val="12263F"/>
          <w:sz w:val="24"/>
          <w:szCs w:val="24"/>
          <w:shd w:val="clear" w:color="auto" w:fill="FFFFFF"/>
        </w:rPr>
        <w:t>off-rolling</w:t>
      </w:r>
      <w:proofErr w:type="gramEnd"/>
    </w:p>
    <w:p w14:paraId="4EA215CC" w14:textId="77777777" w:rsidR="00C16589" w:rsidRDefault="002B764E">
      <w:pPr>
        <w:spacing w:after="120"/>
      </w:pPr>
      <w:r>
        <w:rPr>
          <w:shd w:val="clear" w:color="auto" w:fill="FFFFFF"/>
        </w:rPr>
        <w:t>‘</w:t>
      </w:r>
      <w:proofErr w:type="gramStart"/>
      <w:r>
        <w:rPr>
          <w:shd w:val="clear" w:color="auto" w:fill="FFFFFF"/>
        </w:rPr>
        <w:t>Off-rolling</w:t>
      </w:r>
      <w:proofErr w:type="gramEnd"/>
      <w:r>
        <w:rPr>
          <w:shd w:val="clear" w:color="auto" w:fill="FFFFFF"/>
        </w:rPr>
        <w:t>’ is a form of gaming and occurs where a school decides, in the interests of the school and not the pupil, to:</w:t>
      </w:r>
    </w:p>
    <w:p w14:paraId="3B2AFF50"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admission register without a formal, permanent exclusion, or</w:t>
      </w:r>
    </w:p>
    <w:p w14:paraId="7B916F7C" w14:textId="77777777" w:rsidR="00C16589" w:rsidRDefault="002B764E">
      <w:pPr>
        <w:numPr>
          <w:ilvl w:val="0"/>
          <w:numId w:val="2"/>
        </w:numPr>
        <w:spacing w:after="120"/>
        <w:ind w:left="340" w:hanging="261"/>
        <w:rPr>
          <w:rFonts w:ascii="Times New Roman" w:eastAsia="Times New Roman" w:hAnsi="Times New Roman" w:cs="Times New Roman"/>
        </w:rPr>
      </w:pPr>
      <w:r>
        <w:t>Encourage a parent/carer to remove their child from the school, or</w:t>
      </w:r>
    </w:p>
    <w:p w14:paraId="582A4F84" w14:textId="77777777" w:rsidR="00C16589" w:rsidRDefault="002B764E">
      <w:pPr>
        <w:numPr>
          <w:ilvl w:val="0"/>
          <w:numId w:val="2"/>
        </w:numPr>
        <w:spacing w:after="120"/>
        <w:ind w:left="340" w:hanging="261"/>
        <w:rPr>
          <w:rFonts w:ascii="Times New Roman" w:eastAsia="Times New Roman" w:hAnsi="Times New Roman" w:cs="Times New Roman"/>
        </w:rPr>
      </w:pPr>
      <w:r>
        <w:t xml:space="preserve">Retain a pupil on the school admission register but not allow them to attend the school normally, without a formal permanent exclusion or suspension, or </w:t>
      </w:r>
    </w:p>
    <w:p w14:paraId="6A3968CC" w14:textId="77777777" w:rsidR="00C16589" w:rsidRDefault="002B764E">
      <w:pPr>
        <w:numPr>
          <w:ilvl w:val="0"/>
          <w:numId w:val="2"/>
        </w:numPr>
        <w:spacing w:after="120"/>
        <w:ind w:left="340" w:hanging="261"/>
        <w:rPr>
          <w:rFonts w:ascii="Times New Roman" w:eastAsia="Times New Roman" w:hAnsi="Times New Roman" w:cs="Times New Roman"/>
        </w:rPr>
      </w:pPr>
      <w:r>
        <w:t>Move a pupil to alternative provision (AP) where this is not in their best interests, or</w:t>
      </w:r>
    </w:p>
    <w:p w14:paraId="37763EE4" w14:textId="77777777" w:rsidR="00C16589" w:rsidRDefault="002B764E">
      <w:pPr>
        <w:numPr>
          <w:ilvl w:val="0"/>
          <w:numId w:val="2"/>
        </w:numPr>
        <w:spacing w:after="120"/>
        <w:ind w:left="340" w:hanging="261"/>
        <w:rPr>
          <w:rFonts w:ascii="Times New Roman" w:eastAsia="Times New Roman" w:hAnsi="Times New Roman" w:cs="Times New Roman"/>
        </w:rPr>
      </w:pPr>
      <w:r>
        <w:t>Send a pupil home without formally recording a suspension regardless of whether it occurs with the agreement of parents/carers, or</w:t>
      </w:r>
    </w:p>
    <w:p w14:paraId="4E577011" w14:textId="77777777" w:rsidR="00C16589" w:rsidRDefault="002B764E">
      <w:pPr>
        <w:numPr>
          <w:ilvl w:val="0"/>
          <w:numId w:val="2"/>
        </w:numPr>
        <w:spacing w:after="120"/>
        <w:ind w:left="340" w:hanging="261"/>
        <w:rPr>
          <w:rFonts w:ascii="Times New Roman" w:eastAsia="Times New Roman" w:hAnsi="Times New Roman" w:cs="Times New Roman"/>
        </w:rPr>
      </w:pPr>
      <w:r>
        <w:lastRenderedPageBreak/>
        <w:t>Place a pupil on a part-time timetable for behavioural reasons</w:t>
      </w:r>
    </w:p>
    <w:p w14:paraId="0B7321B5" w14:textId="77777777" w:rsidR="00C16589" w:rsidRDefault="002B764E">
      <w:pPr>
        <w:numPr>
          <w:ilvl w:val="0"/>
          <w:numId w:val="2"/>
        </w:numPr>
        <w:spacing w:after="120"/>
        <w:ind w:left="340" w:hanging="261"/>
        <w:rPr>
          <w:rFonts w:ascii="Times New Roman" w:eastAsia="Times New Roman" w:hAnsi="Times New Roman" w:cs="Times New Roman"/>
        </w:rPr>
      </w:pPr>
      <w:r>
        <w:t>Remove a pupil from the school roll without following due process</w:t>
      </w:r>
    </w:p>
    <w:p w14:paraId="5AE0D4F3" w14:textId="7CA3B05E" w:rsidR="00C16589" w:rsidRDefault="002B764E">
      <w:pPr>
        <w:spacing w:after="120"/>
      </w:pPr>
      <w:r>
        <w:t xml:space="preserve">Accordingly, we will not suspend or </w:t>
      </w:r>
      <w:r w:rsidR="004C2689">
        <w:t xml:space="preserve">permanently </w:t>
      </w:r>
      <w:r>
        <w:t xml:space="preserve">exclude a pupil unlawfully by telling or forcing them to leave, encouraging their parent(s)/carer(s) to remove them from the school, or not allowing them to attend school without following the statutory procedure contained in the </w:t>
      </w:r>
      <w:hyperlink r:id="rId9" w:history="1">
        <w:r>
          <w:rPr>
            <w:color w:val="0072CC"/>
            <w:u w:val="single" w:color="0072CC"/>
          </w:rPr>
          <w:t>School Discipline (Pupil Exclusions and Reviews) (England) Regulations 2012</w:t>
        </w:r>
      </w:hyperlink>
      <w:r>
        <w:t xml:space="preserve">, or formally recording the event. </w:t>
      </w:r>
    </w:p>
    <w:p w14:paraId="7E5650F4" w14:textId="77777777" w:rsidR="00C16589" w:rsidRDefault="002B764E">
      <w:pPr>
        <w:spacing w:after="120"/>
      </w:pPr>
      <w:r>
        <w:t>Any suspension or exclusion will be made on disciplinary grounds, and will not be made:</w:t>
      </w:r>
    </w:p>
    <w:p w14:paraId="506CA94F" w14:textId="77777777" w:rsidR="00C16589" w:rsidRDefault="002B764E">
      <w:pPr>
        <w:numPr>
          <w:ilvl w:val="0"/>
          <w:numId w:val="3"/>
        </w:numPr>
        <w:spacing w:after="120"/>
        <w:ind w:left="340" w:hanging="261"/>
        <w:rPr>
          <w:rFonts w:ascii="Times New Roman" w:eastAsia="Times New Roman" w:hAnsi="Times New Roman" w:cs="Times New Roman"/>
        </w:rPr>
      </w:pPr>
      <w:r>
        <w:t>Because a pupil has special educational needs and/or a disability (SEND) that the school feels unable to support, or</w:t>
      </w:r>
    </w:p>
    <w:p w14:paraId="73A82186" w14:textId="77777777" w:rsidR="00C16589" w:rsidRDefault="002B764E">
      <w:pPr>
        <w:numPr>
          <w:ilvl w:val="0"/>
          <w:numId w:val="3"/>
        </w:numPr>
        <w:spacing w:after="120"/>
        <w:ind w:left="340" w:hanging="261"/>
        <w:rPr>
          <w:rFonts w:ascii="Times New Roman" w:eastAsia="Times New Roman" w:hAnsi="Times New Roman" w:cs="Times New Roman"/>
        </w:rPr>
      </w:pPr>
      <w:r>
        <w:t>Due to a pupil’s poor academic performance, or</w:t>
      </w:r>
    </w:p>
    <w:p w14:paraId="141B0C1E" w14:textId="77777777" w:rsidR="00C16589" w:rsidRDefault="002B764E">
      <w:pPr>
        <w:numPr>
          <w:ilvl w:val="0"/>
          <w:numId w:val="3"/>
        </w:numPr>
        <w:spacing w:after="120"/>
        <w:ind w:left="340" w:hanging="261"/>
        <w:rPr>
          <w:rFonts w:ascii="Times New Roman" w:eastAsia="Times New Roman" w:hAnsi="Times New Roman" w:cs="Times New Roman"/>
        </w:rPr>
      </w:pPr>
      <w:r>
        <w:t>Because the pupil hasn’t met a specific condition, such as attending a reintegration meeting</w:t>
      </w:r>
    </w:p>
    <w:p w14:paraId="6CAC86E1" w14:textId="1150335A" w:rsidR="00C16589" w:rsidRDefault="002B764E">
      <w:pPr>
        <w:spacing w:after="120"/>
      </w:pPr>
      <w:r>
        <w:t xml:space="preserve">If any pupil is suspended or </w:t>
      </w:r>
      <w:r w:rsidR="004C2689">
        <w:t xml:space="preserve">permanently </w:t>
      </w:r>
      <w:r>
        <w:t>excluded on the above grounds, this will also be considered as ‘</w:t>
      </w:r>
      <w:proofErr w:type="gramStart"/>
      <w:r>
        <w:t>off-rolling</w:t>
      </w:r>
      <w:proofErr w:type="gramEnd"/>
      <w:r>
        <w:t>’.</w:t>
      </w:r>
    </w:p>
    <w:p w14:paraId="31BF577B" w14:textId="77777777" w:rsidR="00C16589" w:rsidRDefault="00C16589">
      <w:pPr>
        <w:spacing w:after="120"/>
        <w:rPr>
          <w:rFonts w:ascii="Times New Roman" w:eastAsia="Times New Roman" w:hAnsi="Times New Roman" w:cs="Times New Roman"/>
        </w:rPr>
      </w:pPr>
    </w:p>
    <w:p w14:paraId="148BD956" w14:textId="77777777" w:rsidR="00C16589" w:rsidRDefault="002B764E">
      <w:pPr>
        <w:pStyle w:val="Heading1"/>
        <w:keepNext w:val="0"/>
        <w:keepLines w:val="0"/>
        <w:spacing w:before="120" w:after="120"/>
        <w:rPr>
          <w:sz w:val="28"/>
          <w:szCs w:val="28"/>
        </w:rPr>
      </w:pPr>
      <w:bookmarkStart w:id="2" w:name="_Toc87532558"/>
      <w:bookmarkStart w:id="3" w:name="_Toc87533033"/>
      <w:bookmarkStart w:id="4" w:name="_Toc232763731"/>
      <w:r>
        <w:rPr>
          <w:rFonts w:ascii="Arial" w:eastAsia="Arial" w:hAnsi="Arial" w:cs="Arial"/>
          <w:color w:val="FF1F64"/>
          <w:sz w:val="28"/>
          <w:szCs w:val="28"/>
        </w:rPr>
        <w:t>2. Legislation and statutory guidance</w:t>
      </w:r>
      <w:bookmarkEnd w:id="2"/>
      <w:bookmarkEnd w:id="3"/>
      <w:bookmarkEnd w:id="4"/>
    </w:p>
    <w:p w14:paraId="541D6EF0" w14:textId="77777777" w:rsidR="00C16589" w:rsidRDefault="002B764E">
      <w:pPr>
        <w:spacing w:before="120" w:after="120"/>
      </w:pPr>
      <w:r>
        <w:t xml:space="preserve">This policy is based on statutory guidance from the Department for Education (DfE): </w:t>
      </w:r>
      <w:hyperlink r:id="rId10" w:history="1">
        <w:r>
          <w:rPr>
            <w:color w:val="0092CF"/>
            <w:u w:val="single" w:color="0092CF"/>
          </w:rPr>
          <w:t>Suspension and permanent exclusion from maintained schools, academies and pupil referral units in England, including pupil movement</w:t>
        </w:r>
      </w:hyperlink>
      <w:r>
        <w:t xml:space="preserve">. </w:t>
      </w:r>
    </w:p>
    <w:p w14:paraId="0835DDF5" w14:textId="2C936D08" w:rsidR="00C16589" w:rsidRDefault="002B764E">
      <w:pPr>
        <w:spacing w:before="120" w:after="120"/>
      </w:pPr>
      <w:r>
        <w:t xml:space="preserve">It is based on the following legislation, which outlines schools’ powers to </w:t>
      </w:r>
      <w:r w:rsidR="004C2689">
        <w:t xml:space="preserve">suspend and permanently </w:t>
      </w:r>
      <w:r>
        <w:t>exclude pupils:</w:t>
      </w:r>
    </w:p>
    <w:p w14:paraId="1590C1A5" w14:textId="77777777" w:rsidR="00C16589" w:rsidRDefault="002B764E">
      <w:pPr>
        <w:numPr>
          <w:ilvl w:val="0"/>
          <w:numId w:val="4"/>
        </w:numPr>
        <w:spacing w:after="120"/>
        <w:ind w:left="340" w:hanging="261"/>
        <w:rPr>
          <w:rFonts w:ascii="Times New Roman" w:eastAsia="Times New Roman" w:hAnsi="Times New Roman" w:cs="Times New Roman"/>
        </w:rPr>
      </w:pPr>
      <w:r>
        <w:t xml:space="preserve">Section 51a of the </w:t>
      </w:r>
      <w:hyperlink r:id="rId11" w:history="1">
        <w:r>
          <w:rPr>
            <w:color w:val="000000"/>
          </w:rPr>
          <w:t>Education Act 2002</w:t>
        </w:r>
      </w:hyperlink>
      <w:r>
        <w:t xml:space="preserve">, as amended by the </w:t>
      </w:r>
      <w:hyperlink r:id="rId12" w:history="1">
        <w:r>
          <w:rPr>
            <w:color w:val="000000"/>
          </w:rPr>
          <w:t>Education Act 2011</w:t>
        </w:r>
      </w:hyperlink>
    </w:p>
    <w:p w14:paraId="6D618EE9" w14:textId="77777777" w:rsidR="00C16589" w:rsidRDefault="002B764E">
      <w:pPr>
        <w:numPr>
          <w:ilvl w:val="0"/>
          <w:numId w:val="4"/>
        </w:numPr>
        <w:spacing w:after="120"/>
        <w:ind w:left="340" w:hanging="261"/>
        <w:rPr>
          <w:rFonts w:ascii="Times New Roman" w:eastAsia="Times New Roman" w:hAnsi="Times New Roman" w:cs="Times New Roman"/>
        </w:rPr>
      </w:pPr>
      <w:hyperlink r:id="rId13" w:history="1">
        <w:r>
          <w:rPr>
            <w:color w:val="000000"/>
          </w:rPr>
          <w:t>The School Discipline (Pupil Exclusions and Reviews) (England) Regulations 2012</w:t>
        </w:r>
      </w:hyperlink>
    </w:p>
    <w:p w14:paraId="52B474C8" w14:textId="77777777" w:rsidR="00C16589" w:rsidRDefault="002B764E">
      <w:pPr>
        <w:spacing w:before="120" w:after="120"/>
      </w:pPr>
      <w:r>
        <w:t>In addition, the policy is based on:</w:t>
      </w:r>
    </w:p>
    <w:p w14:paraId="6FF10B79" w14:textId="77777777" w:rsidR="00C16589" w:rsidRDefault="002B764E">
      <w:pPr>
        <w:numPr>
          <w:ilvl w:val="0"/>
          <w:numId w:val="5"/>
        </w:numPr>
        <w:spacing w:after="120"/>
        <w:ind w:left="340" w:hanging="261"/>
        <w:rPr>
          <w:rFonts w:ascii="Times New Roman" w:eastAsia="Times New Roman" w:hAnsi="Times New Roman" w:cs="Times New Roman"/>
        </w:rPr>
      </w:pPr>
      <w:r>
        <w:t xml:space="preserve">Part 7, chapter 2 of the </w:t>
      </w:r>
      <w:hyperlink r:id="rId14" w:history="1">
        <w:r>
          <w:rPr>
            <w:color w:val="0092CF"/>
            <w:u w:val="single" w:color="0092CF"/>
          </w:rPr>
          <w:t>Education and Inspections Act 2006</w:t>
        </w:r>
      </w:hyperlink>
      <w:r>
        <w:t>, which sets out parental responsibility for excluded pupils</w:t>
      </w:r>
    </w:p>
    <w:p w14:paraId="0D52139A" w14:textId="77777777" w:rsidR="00C16589" w:rsidRDefault="002B764E">
      <w:pPr>
        <w:numPr>
          <w:ilvl w:val="0"/>
          <w:numId w:val="5"/>
        </w:numPr>
        <w:spacing w:after="120"/>
        <w:ind w:left="340" w:hanging="261"/>
        <w:rPr>
          <w:rFonts w:ascii="Times New Roman" w:eastAsia="Times New Roman" w:hAnsi="Times New Roman" w:cs="Times New Roman"/>
        </w:rPr>
      </w:pPr>
      <w:r>
        <w:t xml:space="preserve">Section 579 of the </w:t>
      </w:r>
      <w:hyperlink r:id="rId15" w:history="1">
        <w:r>
          <w:rPr>
            <w:color w:val="0092CF"/>
            <w:u w:val="single" w:color="0092CF"/>
          </w:rPr>
          <w:t>Education Act 1996</w:t>
        </w:r>
      </w:hyperlink>
      <w:r>
        <w:t xml:space="preserve">, which defines ‘school day’ </w:t>
      </w:r>
    </w:p>
    <w:p w14:paraId="009FBC9A" w14:textId="5BD323A3" w:rsidR="00C16589" w:rsidRPr="00244CEE" w:rsidRDefault="002B764E" w:rsidP="003F767C">
      <w:pPr>
        <w:spacing w:after="120"/>
        <w:ind w:left="340"/>
        <w:rPr>
          <w:rFonts w:ascii="Times New Roman" w:eastAsia="Times New Roman" w:hAnsi="Times New Roman" w:cs="Times New Roman"/>
        </w:rPr>
      </w:pPr>
      <w:r>
        <w:t xml:space="preserve">The </w:t>
      </w:r>
      <w:hyperlink r:id="rId16" w:history="1">
        <w:r w:rsidRPr="00244CEE">
          <w:rPr>
            <w:color w:val="0092CF"/>
            <w:u w:val="single" w:color="0092CF"/>
          </w:rPr>
          <w:t>Education (Provision of Full-Time Education for Excluded Pupils) (England) Regulations 2007</w:t>
        </w:r>
      </w:hyperlink>
      <w:r>
        <w:t xml:space="preserve">, as amended by </w:t>
      </w:r>
      <w:hyperlink r:id="rId17" w:history="1">
        <w:r w:rsidRPr="00244CEE">
          <w:rPr>
            <w:color w:val="0092CF"/>
            <w:u w:val="single" w:color="0092CF"/>
          </w:rPr>
          <w:t>The Education (Provision of Full-Time Education for Excluded Pupils) (England) (Amendment) Regulations 2014</w:t>
        </w:r>
      </w:hyperlink>
      <w:r w:rsidR="00244CEE">
        <w:t xml:space="preserve"> and as modified and amended by</w:t>
      </w:r>
      <w:hyperlink r:id="rId18" w:tgtFrame="_blank" w:tooltip="The Education (Educational Provision for Improving Behaviour) (Application to Academies and Pupil Referral Units and Minor Amendments) Regulations 2026" w:history="1">
        <w:r w:rsidR="009B17E7">
          <w:rPr>
            <w:color w:val="0092CF"/>
            <w:u w:val="single" w:color="0092CF"/>
          </w:rPr>
          <w:t xml:space="preserve"> The E</w:t>
        </w:r>
        <w:r w:rsidRPr="00244CEE">
          <w:rPr>
            <w:color w:val="0092CF"/>
            <w:u w:val="single" w:color="0092CF"/>
          </w:rPr>
          <w:t>ducation (Educational Provision for Improving Behaviour) (Application to Academies and Pupil Referral Units and Minor Amendments) Regulations 2026</w:t>
        </w:r>
      </w:hyperlink>
      <w:r w:rsidRPr="00244CEE">
        <w:rPr>
          <w:color w:val="0092CF"/>
          <w:u w:val="single" w:color="0092CF"/>
        </w:rPr>
        <w:t>.</w:t>
      </w:r>
    </w:p>
    <w:p w14:paraId="0B13087C" w14:textId="77777777" w:rsidR="00C16589" w:rsidRDefault="002B764E">
      <w:pPr>
        <w:numPr>
          <w:ilvl w:val="0"/>
          <w:numId w:val="5"/>
        </w:numPr>
        <w:spacing w:after="120"/>
        <w:ind w:left="340" w:hanging="261"/>
        <w:rPr>
          <w:rFonts w:ascii="Times New Roman" w:eastAsia="Times New Roman" w:hAnsi="Times New Roman" w:cs="Times New Roman"/>
        </w:rPr>
      </w:pPr>
      <w:hyperlink r:id="rId19" w:history="1">
        <w:r>
          <w:rPr>
            <w:color w:val="0072CC"/>
            <w:u w:val="single" w:color="0072CC"/>
          </w:rPr>
          <w:t>The Equality Act 2010</w:t>
        </w:r>
      </w:hyperlink>
    </w:p>
    <w:p w14:paraId="74393AC9" w14:textId="77777777" w:rsidR="00C16589" w:rsidRDefault="002B764E">
      <w:pPr>
        <w:numPr>
          <w:ilvl w:val="0"/>
          <w:numId w:val="5"/>
        </w:numPr>
        <w:spacing w:after="120"/>
        <w:ind w:left="340" w:hanging="261"/>
        <w:rPr>
          <w:rFonts w:ascii="Times New Roman" w:eastAsia="Times New Roman" w:hAnsi="Times New Roman" w:cs="Times New Roman"/>
        </w:rPr>
      </w:pPr>
      <w:hyperlink r:id="rId20" w:history="1">
        <w:r>
          <w:rPr>
            <w:color w:val="0072CC"/>
            <w:u w:val="single" w:color="0072CC"/>
          </w:rPr>
          <w:t>Children and Families Act 2014</w:t>
        </w:r>
      </w:hyperlink>
    </w:p>
    <w:p w14:paraId="52913022" w14:textId="77777777" w:rsidR="00C16589" w:rsidRDefault="00C16589">
      <w:pPr>
        <w:numPr>
          <w:ilvl w:val="0"/>
          <w:numId w:val="5"/>
        </w:numPr>
        <w:spacing w:after="120"/>
        <w:ind w:left="340" w:hanging="261"/>
        <w:rPr>
          <w:rFonts w:ascii="Times New Roman" w:eastAsia="Times New Roman" w:hAnsi="Times New Roman" w:cs="Times New Roman"/>
        </w:rPr>
      </w:pPr>
      <w:hyperlink r:id="rId21" w:history="1"/>
      <w:r w:rsidR="002B764E">
        <w:t xml:space="preserve">The </w:t>
      </w:r>
      <w:hyperlink r:id="rId22" w:anchor="what-we-mean-by-off-rolling" w:history="1">
        <w:r w:rsidR="002B764E">
          <w:rPr>
            <w:color w:val="0072CC"/>
            <w:u w:val="single" w:color="0072CC"/>
          </w:rPr>
          <w:t>Inspection information for state-funded schools</w:t>
        </w:r>
      </w:hyperlink>
      <w:r w:rsidR="002B764E">
        <w:t>, which defines ‘off-rolling’</w:t>
      </w:r>
    </w:p>
    <w:p w14:paraId="26F07B5E" w14:textId="56360A78" w:rsidR="00C16589" w:rsidRDefault="002B764E">
      <w:pPr>
        <w:spacing w:before="120" w:after="120"/>
      </w:pPr>
      <w:r>
        <w:t>This policy complies with our funding agreement and articles of association, and with statutory regulations applying to academies in relation to exclusions and off-site direction.</w:t>
      </w:r>
    </w:p>
    <w:p w14:paraId="72B99804" w14:textId="77777777" w:rsidR="00C16589" w:rsidRDefault="00C16589">
      <w:pPr>
        <w:spacing w:before="120" w:after="120"/>
      </w:pPr>
    </w:p>
    <w:p w14:paraId="5509CD9C" w14:textId="77777777" w:rsidR="00C16589" w:rsidRDefault="002B764E">
      <w:pPr>
        <w:pStyle w:val="Heading1"/>
        <w:keepNext w:val="0"/>
        <w:keepLines w:val="0"/>
        <w:spacing w:before="120" w:after="120"/>
        <w:rPr>
          <w:sz w:val="28"/>
          <w:szCs w:val="28"/>
        </w:rPr>
      </w:pPr>
      <w:bookmarkStart w:id="5" w:name="_Toc232763732"/>
      <w:bookmarkStart w:id="6" w:name="_Toc87532559"/>
      <w:bookmarkStart w:id="7" w:name="_Toc87533034"/>
      <w:r>
        <w:rPr>
          <w:rFonts w:ascii="Arial" w:eastAsia="Arial" w:hAnsi="Arial" w:cs="Arial"/>
          <w:color w:val="FF1F64"/>
          <w:sz w:val="28"/>
          <w:szCs w:val="28"/>
        </w:rPr>
        <w:t>3. Definitions</w:t>
      </w:r>
      <w:bookmarkEnd w:id="5"/>
    </w:p>
    <w:p w14:paraId="7421B2C2" w14:textId="77777777" w:rsidR="00C16589" w:rsidRDefault="002B764E">
      <w:pPr>
        <w:spacing w:before="120" w:after="120"/>
        <w:rPr>
          <w:sz w:val="23"/>
          <w:szCs w:val="23"/>
        </w:rPr>
      </w:pPr>
      <w:r>
        <w:lastRenderedPageBreak/>
        <w:t xml:space="preserve">Suspension </w:t>
      </w:r>
      <w:r>
        <w:rPr>
          <w:color w:val="1D1C1D"/>
          <w:sz w:val="23"/>
          <w:szCs w:val="23"/>
          <w:shd w:val="clear" w:color="auto" w:fill="FFFFFF"/>
        </w:rPr>
        <w:t>–</w:t>
      </w:r>
      <w:r>
        <w:t xml:space="preserve"> when a pupil is removed from the school for a fixed period. This was previously referred to as a ‘fixed-term exclusion’.</w:t>
      </w:r>
    </w:p>
    <w:p w14:paraId="4BD3BB8E" w14:textId="77777777" w:rsidR="00C16589" w:rsidRDefault="002B764E">
      <w:pPr>
        <w:spacing w:before="120" w:after="120"/>
        <w:rPr>
          <w:sz w:val="23"/>
          <w:szCs w:val="23"/>
        </w:rPr>
      </w:pPr>
      <w:r>
        <w:t xml:space="preserve">Permanent exclusion </w:t>
      </w:r>
      <w:r>
        <w:rPr>
          <w:color w:val="1D1C1D"/>
          <w:sz w:val="23"/>
          <w:szCs w:val="23"/>
          <w:shd w:val="clear" w:color="auto" w:fill="FFFFFF"/>
        </w:rPr>
        <w:t>–</w:t>
      </w:r>
      <w:r>
        <w:t xml:space="preserve"> when a pupil is removed from the school permanently and taken off the school admission register. </w:t>
      </w:r>
    </w:p>
    <w:p w14:paraId="14CF12D3" w14:textId="77777777" w:rsidR="00C16589" w:rsidRDefault="002B764E">
      <w:pPr>
        <w:spacing w:before="120" w:after="120"/>
        <w:rPr>
          <w:sz w:val="23"/>
          <w:szCs w:val="23"/>
        </w:rPr>
      </w:pPr>
      <w:r>
        <w:t xml:space="preserve">Off-site direction </w:t>
      </w:r>
      <w:r>
        <w:rPr>
          <w:color w:val="1D1C1D"/>
          <w:sz w:val="23"/>
          <w:szCs w:val="23"/>
          <w:shd w:val="clear" w:color="auto" w:fill="FFFFFF"/>
        </w:rPr>
        <w:t>–</w:t>
      </w:r>
      <w:r>
        <w:t xml:space="preserve"> when a governing board of a maintained school, academy or PRU requires a pupil to attend another education setting temporarily, to improve their behaviour.</w:t>
      </w:r>
    </w:p>
    <w:p w14:paraId="6711F321" w14:textId="77777777" w:rsidR="00C16589" w:rsidRDefault="002B764E">
      <w:pPr>
        <w:spacing w:before="120" w:after="120"/>
      </w:pPr>
      <w:r>
        <w:t xml:space="preserve">Parent/carer – any person who has parental responsibility and any person who has care of the child. </w:t>
      </w:r>
    </w:p>
    <w:p w14:paraId="36A927F5" w14:textId="77777777" w:rsidR="00C16589" w:rsidRDefault="002B764E">
      <w:pPr>
        <w:spacing w:before="120" w:after="120"/>
      </w:pPr>
      <w:r>
        <w:t xml:space="preserve">Managed move </w:t>
      </w:r>
      <w:r>
        <w:rPr>
          <w:color w:val="1D1C1D"/>
          <w:sz w:val="23"/>
          <w:szCs w:val="23"/>
          <w:shd w:val="clear" w:color="auto" w:fill="FFFFFF"/>
        </w:rPr>
        <w:t>–</w:t>
      </w:r>
      <w:r>
        <w:t xml:space="preserve"> when a pupil is transferred to another school permanently. All parties, including parents/carers and the admission authority for the new school, should consent before a managed move occurs. Managed moves cannot be used on a trial basis.</w:t>
      </w:r>
    </w:p>
    <w:p w14:paraId="1EE130AB" w14:textId="6023B555" w:rsidR="004C2689" w:rsidRPr="004C2689" w:rsidRDefault="004C2689">
      <w:pPr>
        <w:spacing w:before="120" w:after="120"/>
      </w:pPr>
      <w:r w:rsidRPr="004C2689">
        <w:t xml:space="preserve">Cancelled exclusion </w:t>
      </w:r>
      <w:r w:rsidR="009B17E7">
        <w:rPr>
          <w:color w:val="1D1C1D"/>
          <w:sz w:val="23"/>
          <w:szCs w:val="23"/>
          <w:shd w:val="clear" w:color="auto" w:fill="FFFFFF"/>
        </w:rPr>
        <w:t>–</w:t>
      </w:r>
      <w:r w:rsidRPr="004C2689">
        <w:t xml:space="preserve"> an exclusion that has been cancelled before the governing board has met to consider whether the pupil should be reinstated.</w:t>
      </w:r>
    </w:p>
    <w:p w14:paraId="126EBC38" w14:textId="77777777" w:rsidR="00C16589" w:rsidRDefault="00C16589">
      <w:pPr>
        <w:pStyle w:val="Heading1"/>
        <w:keepNext w:val="0"/>
        <w:keepLines w:val="0"/>
        <w:spacing w:before="120" w:after="120"/>
        <w:rPr>
          <w:rFonts w:ascii="Arial" w:eastAsia="Arial" w:hAnsi="Arial" w:cs="Arial"/>
          <w:color w:val="FF1F64"/>
          <w:sz w:val="28"/>
          <w:szCs w:val="28"/>
        </w:rPr>
      </w:pPr>
      <w:bookmarkStart w:id="8" w:name="_Toc87532561"/>
      <w:bookmarkStart w:id="9" w:name="_Toc87533036"/>
      <w:bookmarkEnd w:id="6"/>
      <w:bookmarkEnd w:id="7"/>
    </w:p>
    <w:p w14:paraId="3D377E7F" w14:textId="77777777" w:rsidR="00C16589" w:rsidRDefault="002B764E">
      <w:pPr>
        <w:pStyle w:val="Heading1"/>
        <w:keepNext w:val="0"/>
        <w:keepLines w:val="0"/>
        <w:spacing w:before="120" w:after="120"/>
        <w:rPr>
          <w:sz w:val="28"/>
          <w:szCs w:val="28"/>
        </w:rPr>
      </w:pPr>
      <w:bookmarkStart w:id="10" w:name="_Toc232763733"/>
      <w:r>
        <w:rPr>
          <w:rFonts w:ascii="Arial" w:eastAsia="Arial" w:hAnsi="Arial" w:cs="Arial"/>
          <w:color w:val="FF1F64"/>
          <w:sz w:val="28"/>
          <w:szCs w:val="28"/>
        </w:rPr>
        <w:t>4. Roles and responsibilities</w:t>
      </w:r>
      <w:bookmarkEnd w:id="8"/>
      <w:bookmarkEnd w:id="9"/>
      <w:bookmarkEnd w:id="10"/>
    </w:p>
    <w:p w14:paraId="389D37D5" w14:textId="77777777" w:rsidR="00C16589" w:rsidRDefault="002B764E">
      <w:pPr>
        <w:spacing w:before="240" w:after="120"/>
        <w:rPr>
          <w:sz w:val="24"/>
          <w:szCs w:val="24"/>
        </w:rPr>
      </w:pPr>
      <w:r>
        <w:rPr>
          <w:b/>
          <w:bCs/>
          <w:color w:val="12263F"/>
          <w:sz w:val="24"/>
          <w:szCs w:val="24"/>
        </w:rPr>
        <w:t xml:space="preserve">4.1 The headteacher </w:t>
      </w:r>
    </w:p>
    <w:p w14:paraId="0273C6E4" w14:textId="67477AAA" w:rsidR="00C16589" w:rsidRDefault="002B764E">
      <w:pPr>
        <w:spacing w:before="240" w:after="120"/>
      </w:pPr>
      <w:r>
        <w:rPr>
          <w:b/>
          <w:bCs/>
        </w:rPr>
        <w:t xml:space="preserve">Deciding whether to suspend or </w:t>
      </w:r>
      <w:r w:rsidR="004C2689">
        <w:rPr>
          <w:b/>
          <w:bCs/>
        </w:rPr>
        <w:t xml:space="preserve">permanently </w:t>
      </w:r>
      <w:r>
        <w:rPr>
          <w:b/>
          <w:bCs/>
        </w:rPr>
        <w:t>exclude</w:t>
      </w:r>
    </w:p>
    <w:p w14:paraId="2EA1CA82" w14:textId="77777777" w:rsidR="00C16589" w:rsidRDefault="002B764E">
      <w:pPr>
        <w:spacing w:before="120" w:after="120"/>
      </w:pPr>
      <w:r>
        <w:t>Only the headteacher, or acting headteacher, can suspend or permanently exclude a pupil from school on disciplinary grounds. The decision can be made in respect of behaviour inside or outside of school. The headteacher will only use permanent exclusion as a last resort.</w:t>
      </w:r>
    </w:p>
    <w:p w14:paraId="0FE2A11E" w14:textId="77777777" w:rsidR="00C16589" w:rsidRDefault="002B764E">
      <w:pPr>
        <w:spacing w:before="120" w:after="120"/>
      </w:pPr>
      <w:r>
        <w:t>A decision to suspend a pupil will be taken only:</w:t>
      </w:r>
    </w:p>
    <w:p w14:paraId="044BB5BF" w14:textId="77777777" w:rsidR="00C16589" w:rsidRDefault="002B764E">
      <w:pPr>
        <w:numPr>
          <w:ilvl w:val="0"/>
          <w:numId w:val="6"/>
        </w:numPr>
        <w:spacing w:before="120" w:after="120"/>
        <w:ind w:left="340" w:hanging="261"/>
        <w:rPr>
          <w:rFonts w:ascii="Times New Roman" w:eastAsia="Times New Roman" w:hAnsi="Times New Roman" w:cs="Times New Roman"/>
        </w:rPr>
      </w:pPr>
      <w:r>
        <w:t>In accordance with the school’s behaviour policy</w:t>
      </w:r>
    </w:p>
    <w:p w14:paraId="67881C8D" w14:textId="77777777" w:rsidR="00C16589" w:rsidRDefault="002B764E">
      <w:pPr>
        <w:numPr>
          <w:ilvl w:val="0"/>
          <w:numId w:val="6"/>
        </w:numPr>
        <w:spacing w:before="120" w:after="120"/>
        <w:ind w:left="340" w:hanging="261"/>
        <w:rPr>
          <w:rFonts w:ascii="Times New Roman" w:eastAsia="Times New Roman" w:hAnsi="Times New Roman" w:cs="Times New Roman"/>
        </w:rPr>
      </w:pPr>
      <w:r>
        <w:t>To provide a clear signal of what is unacceptable behaviour</w:t>
      </w:r>
    </w:p>
    <w:p w14:paraId="6BBC47F4" w14:textId="77777777" w:rsidR="00C16589" w:rsidRDefault="002B764E">
      <w:pPr>
        <w:numPr>
          <w:ilvl w:val="0"/>
          <w:numId w:val="6"/>
        </w:numPr>
        <w:spacing w:before="120" w:after="120"/>
        <w:ind w:left="340" w:hanging="261"/>
        <w:rPr>
          <w:rFonts w:ascii="Times New Roman" w:eastAsia="Times New Roman" w:hAnsi="Times New Roman" w:cs="Times New Roman"/>
        </w:rPr>
      </w:pPr>
      <w:r>
        <w:t>To show a pupil that their current behaviour is putting them at risk of permanent exclusion</w:t>
      </w:r>
    </w:p>
    <w:p w14:paraId="312149B6" w14:textId="77777777" w:rsidR="00C16589" w:rsidRDefault="002B764E">
      <w:pPr>
        <w:spacing w:before="120" w:after="120"/>
      </w:pPr>
      <w:r>
        <w:t>Where suspensions have become a regular occurrence, the headteacher will consider whether suspensions alone are an effective sanction and whether additional strategies need to be put in place to address behaviour issues.</w:t>
      </w:r>
    </w:p>
    <w:p w14:paraId="65159E83" w14:textId="4916DFEF" w:rsidR="00C16589" w:rsidRDefault="002B764E">
      <w:pPr>
        <w:spacing w:before="120" w:after="120"/>
      </w:pPr>
      <w:r>
        <w:t xml:space="preserve">A decision to </w:t>
      </w:r>
      <w:r w:rsidR="004C2689">
        <w:t xml:space="preserve">permanently </w:t>
      </w:r>
      <w:r>
        <w:t>exclude a pupil will be taken only:</w:t>
      </w:r>
    </w:p>
    <w:p w14:paraId="096EE7CD" w14:textId="77777777" w:rsidR="00C16589" w:rsidRDefault="002B764E">
      <w:pPr>
        <w:numPr>
          <w:ilvl w:val="0"/>
          <w:numId w:val="7"/>
        </w:numPr>
        <w:spacing w:after="120"/>
        <w:ind w:left="340" w:hanging="261"/>
        <w:rPr>
          <w:rFonts w:ascii="Times New Roman" w:eastAsia="Times New Roman" w:hAnsi="Times New Roman" w:cs="Times New Roman"/>
        </w:rPr>
      </w:pPr>
      <w:r>
        <w:t xml:space="preserve">In response to serious or persistent breaches of the school’s behaviour policy, </w:t>
      </w:r>
      <w:r>
        <w:rPr>
          <w:b/>
          <w:bCs/>
        </w:rPr>
        <w:t>and</w:t>
      </w:r>
    </w:p>
    <w:p w14:paraId="7EBF5FA3" w14:textId="4D04F30B" w:rsidR="00C16589" w:rsidRDefault="002B764E">
      <w:pPr>
        <w:numPr>
          <w:ilvl w:val="0"/>
          <w:numId w:val="7"/>
        </w:numPr>
        <w:spacing w:after="120"/>
        <w:ind w:left="340" w:hanging="261"/>
        <w:rPr>
          <w:rFonts w:ascii="Times New Roman" w:eastAsia="Times New Roman" w:hAnsi="Times New Roman" w:cs="Times New Roman"/>
        </w:rPr>
      </w:pPr>
      <w:r>
        <w:t>If allowing the pupil to remain in school would seriously harm the education or welfare</w:t>
      </w:r>
      <w:r w:rsidR="00681C3E">
        <w:t xml:space="preserve"> of the pupil or</w:t>
      </w:r>
      <w:r>
        <w:t xml:space="preserve"> of others </w:t>
      </w:r>
      <w:r w:rsidR="00681C3E">
        <w:t>such as staff or pupils in the school</w:t>
      </w:r>
    </w:p>
    <w:p w14:paraId="0EC4EAF3" w14:textId="1F440426" w:rsidR="00C16589" w:rsidRDefault="002B764E">
      <w:pPr>
        <w:spacing w:before="120" w:after="120"/>
      </w:pPr>
      <w:r>
        <w:t>Before deciding whether to suspend or</w:t>
      </w:r>
      <w:r w:rsidR="004C2689">
        <w:t xml:space="preserve"> permanently</w:t>
      </w:r>
      <w:r>
        <w:t xml:space="preserve"> exclude a pupil, the headteacher will:</w:t>
      </w:r>
    </w:p>
    <w:p w14:paraId="33763422" w14:textId="77777777" w:rsidR="00C16589" w:rsidRDefault="002B764E">
      <w:pPr>
        <w:numPr>
          <w:ilvl w:val="0"/>
          <w:numId w:val="8"/>
        </w:numPr>
        <w:spacing w:after="120"/>
        <w:ind w:left="340" w:hanging="261"/>
        <w:rPr>
          <w:rFonts w:ascii="Times New Roman" w:eastAsia="Times New Roman" w:hAnsi="Times New Roman" w:cs="Times New Roman"/>
        </w:rPr>
      </w:pPr>
      <w:r>
        <w:t>Consider all the relevant facts and evidence on the balance of probabilities, including whether the incident(s) leading to the exclusion was/were provoked</w:t>
      </w:r>
    </w:p>
    <w:p w14:paraId="58BADD9B" w14:textId="41CCECAC" w:rsidR="00C16589" w:rsidRDefault="002B764E">
      <w:pPr>
        <w:numPr>
          <w:ilvl w:val="0"/>
          <w:numId w:val="8"/>
        </w:numPr>
        <w:spacing w:after="120"/>
        <w:ind w:left="340" w:hanging="261"/>
        <w:rPr>
          <w:rFonts w:ascii="Times New Roman" w:eastAsia="Times New Roman" w:hAnsi="Times New Roman" w:cs="Times New Roman"/>
        </w:rPr>
      </w:pPr>
      <w:r>
        <w:t>Allow the pupil to give their version of events</w:t>
      </w:r>
      <w:r w:rsidR="00681C3E">
        <w:t xml:space="preserve"> </w:t>
      </w:r>
      <w:r w:rsidR="00681C3E" w:rsidRPr="00681C3E">
        <w:t xml:space="preserve">considering these </w:t>
      </w:r>
      <w:proofErr w:type="gramStart"/>
      <w:r w:rsidR="00681C3E" w:rsidRPr="00681C3E">
        <w:t>in light of</w:t>
      </w:r>
      <w:proofErr w:type="gramEnd"/>
      <w:r w:rsidR="00681C3E" w:rsidRPr="00681C3E">
        <w:t xml:space="preserve"> their age and understanding, unless it would not be appropriate to do so</w:t>
      </w:r>
    </w:p>
    <w:p w14:paraId="13D47AAC" w14:textId="77777777" w:rsidR="00C16589" w:rsidRDefault="002B764E">
      <w:pPr>
        <w:numPr>
          <w:ilvl w:val="0"/>
          <w:numId w:val="8"/>
        </w:numPr>
        <w:spacing w:after="120"/>
        <w:ind w:left="340" w:hanging="261"/>
        <w:rPr>
          <w:rFonts w:ascii="Times New Roman" w:eastAsia="Times New Roman" w:hAnsi="Times New Roman" w:cs="Times New Roman"/>
        </w:rPr>
      </w:pPr>
      <w:r>
        <w:t>Consider whether the pupil has special educational needs (SEN)</w:t>
      </w:r>
    </w:p>
    <w:p w14:paraId="5972D985" w14:textId="0DBA60CD" w:rsidR="00C16589" w:rsidRDefault="002B764E">
      <w:pPr>
        <w:numPr>
          <w:ilvl w:val="0"/>
          <w:numId w:val="8"/>
        </w:numPr>
        <w:spacing w:after="120"/>
        <w:ind w:left="340" w:hanging="261"/>
        <w:rPr>
          <w:rFonts w:ascii="Times New Roman" w:eastAsia="Times New Roman" w:hAnsi="Times New Roman" w:cs="Times New Roman"/>
        </w:rPr>
      </w:pPr>
      <w:r>
        <w:t>Consider whether the pupil is especially vulnerable (e.g. the pupil has a social worker, or is a looked-after child (LAC)</w:t>
      </w:r>
      <w:r w:rsidR="00E87CB5">
        <w:t xml:space="preserve"> or a previously looked-after child</w:t>
      </w:r>
      <w:r>
        <w:t>)</w:t>
      </w:r>
    </w:p>
    <w:p w14:paraId="260FB6A2" w14:textId="77777777" w:rsidR="00C16589" w:rsidRDefault="002B764E">
      <w:pPr>
        <w:numPr>
          <w:ilvl w:val="0"/>
          <w:numId w:val="8"/>
        </w:numPr>
        <w:ind w:left="340" w:hanging="261"/>
        <w:rPr>
          <w:rFonts w:ascii="Times New Roman" w:eastAsia="Times New Roman" w:hAnsi="Times New Roman" w:cs="Times New Roman"/>
        </w:rPr>
      </w:pPr>
      <w:r>
        <w:lastRenderedPageBreak/>
        <w:t>Consider whether all alternative solutions have been explored, such as:</w:t>
      </w:r>
    </w:p>
    <w:p w14:paraId="43DE2D3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For suspensions: detentions or other sanctions provided for in the behaviour policy</w:t>
      </w:r>
    </w:p>
    <w:p w14:paraId="3D7A1C1B" w14:textId="77777777" w:rsidR="00C16589" w:rsidRDefault="002B764E">
      <w:pPr>
        <w:numPr>
          <w:ilvl w:val="1"/>
          <w:numId w:val="8"/>
        </w:numPr>
        <w:pBdr>
          <w:left w:val="none" w:sz="0" w:space="7" w:color="auto"/>
        </w:pBdr>
        <w:spacing w:after="120"/>
        <w:ind w:left="1270" w:hanging="401"/>
        <w:rPr>
          <w:rFonts w:ascii="Times New Roman" w:eastAsia="Times New Roman" w:hAnsi="Times New Roman" w:cs="Times New Roman"/>
        </w:rPr>
      </w:pPr>
      <w:r>
        <w:t>For exclusions: off-site direction (for temporary placements) or managed moves (which are permanent and not used as trial placements)</w:t>
      </w:r>
    </w:p>
    <w:p w14:paraId="02AEBB30" w14:textId="2196007A" w:rsidR="00C137F1" w:rsidRDefault="00C137F1">
      <w:pPr>
        <w:spacing w:after="120"/>
      </w:pPr>
      <w:bookmarkStart w:id="11" w:name="_Toc111556555"/>
      <w:r>
        <w:t xml:space="preserve">When considering off-site </w:t>
      </w:r>
      <w:r w:rsidR="00FE5F19">
        <w:t>direction,</w:t>
      </w:r>
      <w:r>
        <w:t xml:space="preserve"> the school </w:t>
      </w:r>
      <w:r w:rsidRPr="00C137F1">
        <w:t>compl</w:t>
      </w:r>
      <w:r w:rsidR="00FE5F19">
        <w:t>ies</w:t>
      </w:r>
      <w:r w:rsidRPr="00C137F1">
        <w:t xml:space="preserve"> with the Education (Educational Provision for Improving Behaviour) (Application to Academies and Pupil Referral Units and Minor Amendments) Regulations </w:t>
      </w:r>
      <w:proofErr w:type="gramStart"/>
      <w:r w:rsidRPr="00C137F1">
        <w:t>2026</w:t>
      </w:r>
      <w:r w:rsidR="00FE5F19">
        <w:t>,</w:t>
      </w:r>
      <w:r>
        <w:t xml:space="preserve"> </w:t>
      </w:r>
      <w:r w:rsidRPr="00C137F1">
        <w:t>and</w:t>
      </w:r>
      <w:proofErr w:type="gramEnd"/>
      <w:r w:rsidRPr="00C137F1">
        <w:t xml:space="preserve"> ha</w:t>
      </w:r>
      <w:r w:rsidR="00FE5F19">
        <w:t>s</w:t>
      </w:r>
      <w:r w:rsidRPr="00C137F1">
        <w:t xml:space="preserve"> regard to the Arranging </w:t>
      </w:r>
      <w:r w:rsidR="00FE5F19">
        <w:t>a</w:t>
      </w:r>
      <w:r w:rsidRPr="00C137F1">
        <w:t xml:space="preserve">lternative </w:t>
      </w:r>
      <w:r w:rsidR="00FE5F19">
        <w:t>p</w:t>
      </w:r>
      <w:r w:rsidRPr="00C137F1">
        <w:t xml:space="preserve">rovision: </w:t>
      </w:r>
      <w:r w:rsidR="00FE5F19">
        <w:t>a</w:t>
      </w:r>
      <w:r w:rsidRPr="00C137F1">
        <w:t xml:space="preserve"> </w:t>
      </w:r>
      <w:r w:rsidR="00FE5F19">
        <w:t>g</w:t>
      </w:r>
      <w:r w:rsidRPr="00C137F1">
        <w:t xml:space="preserve">uide for </w:t>
      </w:r>
      <w:r w:rsidR="00FE5F19">
        <w:t>l</w:t>
      </w:r>
      <w:r w:rsidRPr="00C137F1">
        <w:t xml:space="preserve">ocal </w:t>
      </w:r>
      <w:r w:rsidR="00FE5F19">
        <w:t>a</w:t>
      </w:r>
      <w:r w:rsidRPr="00C137F1">
        <w:t xml:space="preserve">uthorities and </w:t>
      </w:r>
      <w:r w:rsidR="00FE5F19">
        <w:t>s</w:t>
      </w:r>
      <w:r w:rsidRPr="00C137F1">
        <w:t>chools.</w:t>
      </w:r>
    </w:p>
    <w:p w14:paraId="10951253" w14:textId="4536B9CD" w:rsidR="00C16589" w:rsidRDefault="002B764E">
      <w:pPr>
        <w:spacing w:after="120"/>
      </w:pPr>
      <w:r>
        <w:t>Before directing a pupil off-site or agreeing a managed move, the school will:</w:t>
      </w:r>
    </w:p>
    <w:p w14:paraId="41ECBDD0" w14:textId="77777777" w:rsidR="00C16589" w:rsidRDefault="002B764E">
      <w:pPr>
        <w:numPr>
          <w:ilvl w:val="0"/>
          <w:numId w:val="9"/>
        </w:numPr>
        <w:spacing w:after="120"/>
        <w:ind w:left="340" w:hanging="261"/>
        <w:rPr>
          <w:rFonts w:ascii="Times New Roman" w:eastAsia="Times New Roman" w:hAnsi="Times New Roman" w:cs="Times New Roman"/>
        </w:rPr>
      </w:pPr>
      <w:r>
        <w:t>Ensure the pupil’s views are sought and considered</w:t>
      </w:r>
    </w:p>
    <w:p w14:paraId="323AAF3A" w14:textId="77777777" w:rsidR="00C16589" w:rsidRDefault="002B764E">
      <w:pPr>
        <w:numPr>
          <w:ilvl w:val="0"/>
          <w:numId w:val="9"/>
        </w:numPr>
        <w:spacing w:after="120"/>
        <w:ind w:left="340" w:hanging="261"/>
        <w:rPr>
          <w:rFonts w:ascii="Times New Roman" w:eastAsia="Times New Roman" w:hAnsi="Times New Roman" w:cs="Times New Roman"/>
        </w:rPr>
      </w:pPr>
      <w:r>
        <w:t>Be able to evidence that appropriate interventions have already been implemented</w:t>
      </w:r>
    </w:p>
    <w:p w14:paraId="106115AC" w14:textId="77777777" w:rsidR="00C16589" w:rsidRDefault="002B764E">
      <w:pPr>
        <w:numPr>
          <w:ilvl w:val="0"/>
          <w:numId w:val="9"/>
        </w:numPr>
        <w:spacing w:after="120"/>
        <w:ind w:left="340" w:hanging="261"/>
        <w:rPr>
          <w:rFonts w:ascii="Times New Roman" w:eastAsia="Times New Roman" w:hAnsi="Times New Roman" w:cs="Times New Roman"/>
        </w:rPr>
      </w:pPr>
      <w:r>
        <w:t>Share relevant information with the receiving setting and the local authority (LA), including attainment data, risk assessments and support strategies</w:t>
      </w:r>
    </w:p>
    <w:p w14:paraId="7789138A" w14:textId="77777777" w:rsidR="00C16589" w:rsidRDefault="002B764E">
      <w:pPr>
        <w:spacing w:after="120"/>
      </w:pPr>
      <w:r>
        <w:t>Where a managed move is being considered for a pupil with a social worker, the school will inform, at the earliest opportunity:</w:t>
      </w:r>
    </w:p>
    <w:p w14:paraId="60BF8DD7" w14:textId="77777777" w:rsidR="00C16589" w:rsidRDefault="002B764E">
      <w:pPr>
        <w:numPr>
          <w:ilvl w:val="0"/>
          <w:numId w:val="10"/>
        </w:numPr>
        <w:spacing w:after="120"/>
        <w:ind w:left="340" w:hanging="261"/>
        <w:rPr>
          <w:rFonts w:ascii="Times New Roman" w:eastAsia="Times New Roman" w:hAnsi="Times New Roman" w:cs="Times New Roman"/>
        </w:rPr>
      </w:pPr>
      <w:r>
        <w:t>The social worker</w:t>
      </w:r>
    </w:p>
    <w:p w14:paraId="2FB162EC" w14:textId="77777777" w:rsidR="00C16589" w:rsidRDefault="002B764E">
      <w:pPr>
        <w:numPr>
          <w:ilvl w:val="0"/>
          <w:numId w:val="10"/>
        </w:numPr>
        <w:spacing w:after="120"/>
        <w:ind w:left="340" w:hanging="261"/>
        <w:rPr>
          <w:rFonts w:ascii="Times New Roman" w:eastAsia="Times New Roman" w:hAnsi="Times New Roman" w:cs="Times New Roman"/>
        </w:rPr>
      </w:pPr>
      <w:r>
        <w:t>The DSL</w:t>
      </w:r>
    </w:p>
    <w:p w14:paraId="432CCE34" w14:textId="77777777" w:rsidR="00C16589" w:rsidRDefault="002B764E">
      <w:pPr>
        <w:numPr>
          <w:ilvl w:val="0"/>
          <w:numId w:val="10"/>
        </w:numPr>
        <w:spacing w:after="120"/>
        <w:ind w:left="340" w:hanging="261"/>
        <w:rPr>
          <w:rFonts w:ascii="Times New Roman" w:eastAsia="Times New Roman" w:hAnsi="Times New Roman" w:cs="Times New Roman"/>
        </w:rPr>
      </w:pPr>
      <w:r>
        <w:t>Parents/carers (unless this would create a safeguarding risk)</w:t>
      </w:r>
    </w:p>
    <w:p w14:paraId="28EF6BE5" w14:textId="77777777" w:rsidR="00C16589" w:rsidRDefault="002B764E">
      <w:pPr>
        <w:numPr>
          <w:ilvl w:val="0"/>
          <w:numId w:val="10"/>
        </w:numPr>
        <w:spacing w:after="120"/>
        <w:ind w:left="340" w:hanging="261"/>
        <w:rPr>
          <w:rFonts w:ascii="Times New Roman" w:eastAsia="Times New Roman" w:hAnsi="Times New Roman" w:cs="Times New Roman"/>
        </w:rPr>
      </w:pPr>
      <w:r>
        <w:t>For looked after children: the virtual school head (VSH)</w:t>
      </w:r>
    </w:p>
    <w:p w14:paraId="040B0337" w14:textId="412FCC64" w:rsidR="00C16589" w:rsidRDefault="002B764E">
      <w:pPr>
        <w:spacing w:after="120"/>
      </w:pPr>
      <w:r>
        <w:t xml:space="preserve">The headteacher will consider the views of the pupil, </w:t>
      </w:r>
      <w:proofErr w:type="gramStart"/>
      <w:r>
        <w:t>in light of</w:t>
      </w:r>
      <w:proofErr w:type="gramEnd"/>
      <w:r>
        <w:t xml:space="preserve"> their age and understanding, before deciding to suspend or </w:t>
      </w:r>
      <w:r w:rsidR="004C2689">
        <w:t xml:space="preserve">permanently </w:t>
      </w:r>
      <w:r>
        <w:t>exclude, unless it would not be appropriate to do so.</w:t>
      </w:r>
      <w:bookmarkEnd w:id="11"/>
    </w:p>
    <w:p w14:paraId="35871259" w14:textId="77777777" w:rsidR="00C16589" w:rsidRDefault="002B764E">
      <w:pPr>
        <w:spacing w:after="120"/>
      </w:pPr>
      <w:bookmarkStart w:id="12" w:name="_Toc111556556"/>
      <w:r>
        <w:t>Pupils who need support to express their views will be allowed to have their views expressed through an advocate, such as a parent/carer or social worker.</w:t>
      </w:r>
      <w:bookmarkEnd w:id="12"/>
    </w:p>
    <w:p w14:paraId="19D7B11B" w14:textId="77777777" w:rsidR="00C16589" w:rsidRDefault="002B764E">
      <w:pPr>
        <w:spacing w:after="120"/>
      </w:pPr>
      <w:bookmarkStart w:id="13" w:name="_Toc111556557"/>
      <w:r>
        <w:t xml:space="preserve">The headteacher will not reach their decision until they have heard from the </w:t>
      </w:r>
      <w:proofErr w:type="gramStart"/>
      <w:r>
        <w:t>pupil, and</w:t>
      </w:r>
      <w:proofErr w:type="gramEnd"/>
      <w:r>
        <w:t xml:space="preserve"> will inform the pupil of how their views were </w:t>
      </w:r>
      <w:proofErr w:type="gramStart"/>
      <w:r>
        <w:t>taken into account</w:t>
      </w:r>
      <w:proofErr w:type="gramEnd"/>
      <w:r>
        <w:t xml:space="preserve"> when making the decision.</w:t>
      </w:r>
      <w:bookmarkEnd w:id="13"/>
    </w:p>
    <w:p w14:paraId="02B22B4F" w14:textId="77777777" w:rsidR="00C16589" w:rsidRDefault="002B764E">
      <w:pPr>
        <w:spacing w:after="120"/>
      </w:pPr>
      <w:r>
        <w:t>If it is decided that a managed move is in the pupil’s best interests, the original school and new school will work together to make sure that any personal education plan (PEP) that the pupil has is reviewed and amended to reflect the move.</w:t>
      </w:r>
    </w:p>
    <w:p w14:paraId="603CF5C2" w14:textId="2C746746" w:rsidR="00E87CB5" w:rsidRDefault="00E87CB5">
      <w:pPr>
        <w:spacing w:after="120"/>
      </w:pPr>
      <w:r w:rsidRPr="00E87CB5">
        <w:t xml:space="preserve">Where </w:t>
      </w:r>
      <w:r>
        <w:t>there are</w:t>
      </w:r>
      <w:r w:rsidRPr="00E87CB5">
        <w:t xml:space="preserve"> concerns about the behaviour, or risk of suspension </w:t>
      </w:r>
      <w:r w:rsidR="002A1ADA">
        <w:t>or</w:t>
      </w:r>
      <w:r w:rsidRPr="00E87CB5">
        <w:t xml:space="preserve"> permanent exclusion, of a pupil with SEN, a disability or an </w:t>
      </w:r>
      <w:r w:rsidR="00E1474A">
        <w:t>education, health and care (</w:t>
      </w:r>
      <w:r w:rsidRPr="00E87CB5">
        <w:t>EHC</w:t>
      </w:r>
      <w:r w:rsidR="00E1474A">
        <w:t>)</w:t>
      </w:r>
      <w:r w:rsidRPr="00E87CB5">
        <w:t xml:space="preserve"> plan </w:t>
      </w:r>
      <w:r w:rsidR="00E1474A">
        <w:t>,</w:t>
      </w:r>
      <w:r>
        <w:t>the school will</w:t>
      </w:r>
      <w:r w:rsidRPr="00E87CB5">
        <w:t xml:space="preserve">, in partnership with others (including where relevant, the </w:t>
      </w:r>
      <w:r w:rsidR="00E1474A">
        <w:t>LA</w:t>
      </w:r>
      <w:r w:rsidRPr="00E87CB5">
        <w:t xml:space="preserve">), consider what additional support or alternative placement may be required. This </w:t>
      </w:r>
      <w:r>
        <w:t>will</w:t>
      </w:r>
      <w:r w:rsidRPr="00E87CB5">
        <w:t xml:space="preserve"> involve assessing the suitability of provision for </w:t>
      </w:r>
      <w:r>
        <w:t>the</w:t>
      </w:r>
      <w:r w:rsidRPr="00E87CB5">
        <w:t xml:space="preserve"> pupil’s SEN or disability</w:t>
      </w:r>
      <w:r>
        <w:t xml:space="preserve">. </w:t>
      </w:r>
    </w:p>
    <w:p w14:paraId="7889D696" w14:textId="08AAAC52" w:rsidR="00E87CB5" w:rsidRDefault="00E87CB5">
      <w:pPr>
        <w:spacing w:after="120"/>
      </w:pPr>
      <w:r w:rsidRPr="00E87CB5">
        <w:t xml:space="preserve">Where a pupil has an EHC plan, </w:t>
      </w:r>
      <w:r>
        <w:t>the school will</w:t>
      </w:r>
      <w:r w:rsidRPr="00E87CB5">
        <w:t xml:space="preserve"> contact the </w:t>
      </w:r>
      <w:r w:rsidR="002A1ADA">
        <w:t>LA</w:t>
      </w:r>
      <w:r w:rsidRPr="00E87CB5">
        <w:t xml:space="preserve"> about any behavioural concerns at an early stage and consider requesting an early annual review prior to making the decision to suspend or permanently exclude</w:t>
      </w:r>
      <w:r>
        <w:t xml:space="preserve"> the pupil.</w:t>
      </w:r>
    </w:p>
    <w:p w14:paraId="0C4909E1" w14:textId="12B4AC3C" w:rsidR="00AD09CA" w:rsidRDefault="00AD09CA">
      <w:pPr>
        <w:spacing w:after="120"/>
      </w:pPr>
      <w:r w:rsidRPr="00AD09CA">
        <w:t>If there is an ongoing safeguarding investigation (whether that includes a criminal investigation or not) that may result in the permanent exclusion of a pupil</w:t>
      </w:r>
      <w:r>
        <w:t>,</w:t>
      </w:r>
      <w:r w:rsidRPr="00AD09CA">
        <w:t xml:space="preserve"> or if a pupil has been reinstated </w:t>
      </w:r>
      <w:r>
        <w:t>to the school,</w:t>
      </w:r>
      <w:r w:rsidRPr="00AD09CA">
        <w:t xml:space="preserve"> it is likely that complex and difficult decisions </w:t>
      </w:r>
      <w:r>
        <w:t xml:space="preserve">will </w:t>
      </w:r>
      <w:r w:rsidRPr="00AD09CA">
        <w:t xml:space="preserve">need to be made. </w:t>
      </w:r>
      <w:r>
        <w:t>T</w:t>
      </w:r>
      <w:r w:rsidRPr="00AD09CA">
        <w:t xml:space="preserve">hese decisions </w:t>
      </w:r>
      <w:r>
        <w:t>will be</w:t>
      </w:r>
      <w:r w:rsidRPr="00AD09CA">
        <w:t xml:space="preserve"> made alongside </w:t>
      </w:r>
      <w:r>
        <w:t>the</w:t>
      </w:r>
      <w:r w:rsidRPr="00AD09CA">
        <w:t xml:space="preserve"> school’s </w:t>
      </w:r>
      <w:r>
        <w:t xml:space="preserve">safeguarding duties </w:t>
      </w:r>
      <w:r w:rsidRPr="00AD09CA">
        <w:t xml:space="preserve">and </w:t>
      </w:r>
      <w:r>
        <w:t xml:space="preserve">its duty </w:t>
      </w:r>
      <w:r w:rsidRPr="00AD09CA">
        <w:t>to provide an education.</w:t>
      </w:r>
    </w:p>
    <w:p w14:paraId="083428A7" w14:textId="77777777" w:rsidR="00C16589" w:rsidRDefault="002B764E">
      <w:pPr>
        <w:spacing w:after="120"/>
      </w:pPr>
      <w:r>
        <w:rPr>
          <w:b/>
          <w:bCs/>
        </w:rPr>
        <w:t>Deciding whether to temporarily remove a pupil from the school site for safeguarding reasons</w:t>
      </w:r>
    </w:p>
    <w:p w14:paraId="540855ED" w14:textId="57332495" w:rsidR="00C16589" w:rsidRDefault="002B764E">
      <w:pPr>
        <w:spacing w:after="120"/>
      </w:pPr>
      <w:r>
        <w:t xml:space="preserve">In exceptional circumstances, the headteacher may decide to temporarily prevent a pupil from attending the school site for safeguarding reasons. </w:t>
      </w:r>
      <w:r w:rsidR="006B4BC0" w:rsidRPr="006B4BC0">
        <w:t>This is not an exclusion on disciplinary grounds</w:t>
      </w:r>
      <w:r>
        <w:t>.</w:t>
      </w:r>
    </w:p>
    <w:p w14:paraId="5ED54BF7" w14:textId="77777777" w:rsidR="00C16589" w:rsidRDefault="002B764E">
      <w:pPr>
        <w:spacing w:after="120"/>
      </w:pPr>
      <w:r>
        <w:lastRenderedPageBreak/>
        <w:t>This measure will only be used when:</w:t>
      </w:r>
    </w:p>
    <w:p w14:paraId="37D01C58" w14:textId="77777777" w:rsidR="00C16589" w:rsidRDefault="002B764E">
      <w:pPr>
        <w:numPr>
          <w:ilvl w:val="0"/>
          <w:numId w:val="11"/>
        </w:numPr>
        <w:spacing w:after="120"/>
        <w:ind w:left="340" w:hanging="261"/>
        <w:rPr>
          <w:rFonts w:ascii="Times New Roman" w:eastAsia="Times New Roman" w:hAnsi="Times New Roman" w:cs="Times New Roman"/>
        </w:rPr>
      </w:pPr>
      <w:r>
        <w:t>It is necessary to separate pupils to ensure safety, and</w:t>
      </w:r>
    </w:p>
    <w:p w14:paraId="45DC3F19" w14:textId="77777777" w:rsidR="00C16589" w:rsidRDefault="002B764E">
      <w:pPr>
        <w:numPr>
          <w:ilvl w:val="0"/>
          <w:numId w:val="11"/>
        </w:numPr>
        <w:spacing w:after="120"/>
        <w:ind w:left="340" w:hanging="261"/>
        <w:rPr>
          <w:rFonts w:ascii="Times New Roman" w:eastAsia="Times New Roman" w:hAnsi="Times New Roman" w:cs="Times New Roman"/>
        </w:rPr>
      </w:pPr>
      <w:r>
        <w:t>There is no reasonable alternative that would allow all pupils to remain on site</w:t>
      </w:r>
    </w:p>
    <w:p w14:paraId="2D6D87D6" w14:textId="77777777" w:rsidR="00C16589" w:rsidRDefault="002B764E">
      <w:pPr>
        <w:spacing w:after="120"/>
      </w:pPr>
      <w:r>
        <w:t>Decisions will be made on a case-by-case basis, led by the designated safeguarding lead (DSL) and informed by multi-agency working where appropriate (</w:t>
      </w:r>
      <w:proofErr w:type="spellStart"/>
      <w:r>
        <w:t>e.g</w:t>
      </w:r>
      <w:proofErr w:type="spellEnd"/>
      <w:r>
        <w:t xml:space="preserve"> children’s social care or the police).</w:t>
      </w:r>
    </w:p>
    <w:p w14:paraId="5E00E9D8" w14:textId="77777777" w:rsidR="00C16589" w:rsidRDefault="002B764E">
      <w:pPr>
        <w:spacing w:after="120"/>
      </w:pPr>
      <w:r>
        <w:t>Where this measure is used, the school will:</w:t>
      </w:r>
    </w:p>
    <w:p w14:paraId="6417D9C9" w14:textId="77777777" w:rsidR="00C16589" w:rsidRDefault="002B764E">
      <w:pPr>
        <w:numPr>
          <w:ilvl w:val="0"/>
          <w:numId w:val="12"/>
        </w:numPr>
        <w:spacing w:after="120"/>
        <w:ind w:left="340" w:hanging="261"/>
        <w:rPr>
          <w:rFonts w:ascii="Times New Roman" w:eastAsia="Times New Roman" w:hAnsi="Times New Roman" w:cs="Times New Roman"/>
        </w:rPr>
      </w:pPr>
      <w:r>
        <w:t>Inform parents/carers without delay, including the reasons for the decision</w:t>
      </w:r>
    </w:p>
    <w:p w14:paraId="020AD774" w14:textId="77777777" w:rsidR="00C16589" w:rsidRDefault="002B764E">
      <w:pPr>
        <w:numPr>
          <w:ilvl w:val="0"/>
          <w:numId w:val="12"/>
        </w:numPr>
        <w:spacing w:after="120"/>
        <w:ind w:left="340" w:hanging="261"/>
        <w:rPr>
          <w:rFonts w:ascii="Times New Roman" w:eastAsia="Times New Roman" w:hAnsi="Times New Roman" w:cs="Times New Roman"/>
        </w:rPr>
      </w:pPr>
      <w:r>
        <w:t>Notify the governing board without delay</w:t>
      </w:r>
    </w:p>
    <w:p w14:paraId="74F83209" w14:textId="7DD02389" w:rsidR="00C16589" w:rsidRDefault="002B764E">
      <w:pPr>
        <w:numPr>
          <w:ilvl w:val="0"/>
          <w:numId w:val="12"/>
        </w:numPr>
        <w:spacing w:after="120"/>
        <w:ind w:left="340" w:hanging="261"/>
        <w:rPr>
          <w:rFonts w:ascii="Times New Roman" w:eastAsia="Times New Roman" w:hAnsi="Times New Roman" w:cs="Times New Roman"/>
        </w:rPr>
      </w:pPr>
      <w:r>
        <w:t>Provide work for the pupil to complete at home, or work with the LA to ensure suitable education is arranged</w:t>
      </w:r>
    </w:p>
    <w:p w14:paraId="70A48C9D" w14:textId="77777777" w:rsidR="00C16589" w:rsidRDefault="002B764E">
      <w:pPr>
        <w:numPr>
          <w:ilvl w:val="0"/>
          <w:numId w:val="12"/>
        </w:numPr>
        <w:spacing w:after="120"/>
        <w:ind w:left="340" w:hanging="261"/>
        <w:rPr>
          <w:rFonts w:ascii="Times New Roman" w:eastAsia="Times New Roman" w:hAnsi="Times New Roman" w:cs="Times New Roman"/>
        </w:rPr>
      </w:pPr>
      <w:r>
        <w:t>Support the pupil’s reintegration, as soon as it is safe to do so</w:t>
      </w:r>
    </w:p>
    <w:p w14:paraId="73B351DA" w14:textId="77777777" w:rsidR="00C16589" w:rsidRDefault="00C16589">
      <w:pPr>
        <w:spacing w:after="120"/>
      </w:pPr>
    </w:p>
    <w:p w14:paraId="41580AE9" w14:textId="1709149E" w:rsidR="00C16589" w:rsidRDefault="002B764E">
      <w:pPr>
        <w:spacing w:before="120" w:after="240"/>
      </w:pPr>
      <w:r>
        <w:rPr>
          <w:b/>
          <w:bCs/>
        </w:rPr>
        <w:t xml:space="preserve">Informing parents/carers </w:t>
      </w:r>
    </w:p>
    <w:p w14:paraId="69A76A14" w14:textId="5268A7B8" w:rsidR="00C16589" w:rsidRDefault="002B764E">
      <w:pPr>
        <w:spacing w:before="120" w:after="120"/>
      </w:pPr>
      <w:r>
        <w:t xml:space="preserve">If a pupil is at risk of suspension or exclusion, the headteacher will inform the parents/carers as early as possible, </w:t>
      </w:r>
      <w:proofErr w:type="gramStart"/>
      <w:r>
        <w:t>in order to</w:t>
      </w:r>
      <w:proofErr w:type="gramEnd"/>
      <w:r>
        <w:t xml:space="preserve"> work together to consider what factors may be affecting the pupil’s behaviour, and what further support can be put in place to improve the behaviour.</w:t>
      </w:r>
    </w:p>
    <w:p w14:paraId="569D6E83" w14:textId="13F73223" w:rsidR="00C16589" w:rsidRDefault="002B764E">
      <w:pPr>
        <w:spacing w:after="120"/>
      </w:pPr>
      <w:r>
        <w:t>If the headteacher decides to suspend or</w:t>
      </w:r>
      <w:r w:rsidR="004C2689">
        <w:t xml:space="preserve"> permanently</w:t>
      </w:r>
      <w:r>
        <w:t xml:space="preserve"> exclude a pupil, the parents/carers will be informed, in person or by telephone, of the period of the suspension or exclusion and the reason(s) for it, without delay. </w:t>
      </w:r>
    </w:p>
    <w:p w14:paraId="70A56AFB" w14:textId="14FB5BAF" w:rsidR="00C16589" w:rsidRDefault="002B764E">
      <w:pPr>
        <w:spacing w:after="120"/>
      </w:pPr>
      <w:r w:rsidRPr="00076FEB">
        <w:t>The parents/</w:t>
      </w:r>
      <w:proofErr w:type="spellStart"/>
      <w:r w:rsidRPr="00076FEB">
        <w:t>carerswill</w:t>
      </w:r>
      <w:proofErr w:type="spellEnd"/>
      <w:r w:rsidRPr="00076FEB">
        <w:t xml:space="preserve"> also be provided with the following information in writing, without delay:</w:t>
      </w:r>
    </w:p>
    <w:p w14:paraId="150625C2" w14:textId="77777777" w:rsidR="00C16589" w:rsidRDefault="002B764E">
      <w:pPr>
        <w:numPr>
          <w:ilvl w:val="0"/>
          <w:numId w:val="13"/>
        </w:numPr>
        <w:spacing w:after="120"/>
        <w:ind w:left="340" w:hanging="261"/>
        <w:rPr>
          <w:rFonts w:ascii="Times New Roman" w:eastAsia="Times New Roman" w:hAnsi="Times New Roman" w:cs="Times New Roman"/>
        </w:rPr>
      </w:pPr>
      <w:r>
        <w:t>The reason(s) for the suspension or permanent exclusion</w:t>
      </w:r>
    </w:p>
    <w:p w14:paraId="27E33FA5" w14:textId="77777777" w:rsidR="00C16589" w:rsidRDefault="002B764E">
      <w:pPr>
        <w:numPr>
          <w:ilvl w:val="0"/>
          <w:numId w:val="13"/>
        </w:numPr>
        <w:spacing w:after="120"/>
        <w:ind w:left="340" w:hanging="261"/>
        <w:rPr>
          <w:rFonts w:ascii="Times New Roman" w:eastAsia="Times New Roman" w:hAnsi="Times New Roman" w:cs="Times New Roman"/>
        </w:rPr>
      </w:pPr>
      <w:r>
        <w:t>The length of the suspension or, for a permanent exclusion, the fact that it is permanent</w:t>
      </w:r>
    </w:p>
    <w:p w14:paraId="6A4DCF69" w14:textId="2B75A7FE" w:rsidR="00E87CB5" w:rsidRPr="00E87CB5" w:rsidRDefault="002B764E" w:rsidP="00E87CB5">
      <w:pPr>
        <w:numPr>
          <w:ilvl w:val="0"/>
          <w:numId w:val="13"/>
        </w:numPr>
        <w:spacing w:after="120"/>
        <w:ind w:left="340" w:hanging="261"/>
      </w:pPr>
      <w:r>
        <w:t>Information about the parents’/</w:t>
      </w:r>
      <w:proofErr w:type="spellStart"/>
      <w:r>
        <w:t>carers’right</w:t>
      </w:r>
      <w:proofErr w:type="spellEnd"/>
      <w:r>
        <w:t xml:space="preserve"> to make representations about the suspension or permanent exclusion to the governing board and, where the pupil is attending alongside parents/carers, how they may be involved in this</w:t>
      </w:r>
    </w:p>
    <w:p w14:paraId="22C0D1C5" w14:textId="77777777" w:rsidR="00C16589" w:rsidRDefault="002B764E">
      <w:pPr>
        <w:numPr>
          <w:ilvl w:val="0"/>
          <w:numId w:val="13"/>
        </w:numPr>
        <w:spacing w:after="120"/>
        <w:ind w:left="340" w:hanging="261"/>
        <w:rPr>
          <w:rFonts w:ascii="Times New Roman" w:eastAsia="Times New Roman" w:hAnsi="Times New Roman" w:cs="Times New Roman"/>
        </w:rPr>
      </w:pPr>
      <w:r>
        <w:t>How any representations should be made</w:t>
      </w:r>
    </w:p>
    <w:p w14:paraId="5A3C45E3" w14:textId="28169E19" w:rsidR="00C16589" w:rsidRDefault="002B764E">
      <w:pPr>
        <w:numPr>
          <w:ilvl w:val="0"/>
          <w:numId w:val="13"/>
        </w:numPr>
        <w:spacing w:after="120"/>
        <w:ind w:left="340" w:hanging="261"/>
        <w:rPr>
          <w:rFonts w:ascii="Times New Roman" w:eastAsia="Times New Roman" w:hAnsi="Times New Roman" w:cs="Times New Roman"/>
        </w:rPr>
      </w:pPr>
      <w:r>
        <w:t xml:space="preserve">Where there is a legal requirement for the </w:t>
      </w:r>
      <w:r w:rsidR="00C53F1E">
        <w:t>trust board/</w:t>
      </w:r>
      <w:r>
        <w:t>governing board to hold a meeting to consider the reinstatement of a pupil, and that parents/</w:t>
      </w:r>
      <w:r w:rsidRPr="00076FEB">
        <w:t>carer have</w:t>
      </w:r>
      <w:r>
        <w:t xml:space="preserve"> a right to attend the meeting, be represented at the meeting (at their own expense) and bring a friend (and, where appropriate, more than 1, subject to reasonable limits set by the governing board)</w:t>
      </w:r>
    </w:p>
    <w:p w14:paraId="433F560B" w14:textId="18EC899A" w:rsidR="00C16589" w:rsidRPr="00076FEB" w:rsidRDefault="002B764E" w:rsidP="00076FEB">
      <w:pPr>
        <w:numPr>
          <w:ilvl w:val="0"/>
          <w:numId w:val="13"/>
        </w:numPr>
        <w:spacing w:after="120"/>
        <w:ind w:left="340" w:hanging="261"/>
        <w:rPr>
          <w:rFonts w:ascii="Times New Roman" w:eastAsia="Times New Roman" w:hAnsi="Times New Roman" w:cs="Times New Roman"/>
        </w:rPr>
      </w:pPr>
      <w:r>
        <w:t xml:space="preserve">That </w:t>
      </w:r>
      <w:proofErr w:type="gramStart"/>
      <w:r>
        <w:t>parents</w:t>
      </w:r>
      <w:proofErr w:type="gramEnd"/>
      <w:r>
        <w:t>/carers/ have the right to request that the meetings be held remotely, and how and to whom they should make this request</w:t>
      </w:r>
      <w:r w:rsidR="00076FEB">
        <w:rPr>
          <w:rFonts w:ascii="Times New Roman" w:eastAsia="Times New Roman" w:hAnsi="Times New Roman" w:cs="Times New Roman"/>
        </w:rPr>
        <w:t xml:space="preserve">. </w:t>
      </w:r>
      <w:r>
        <w:t>If the pupil is of compulsory school age, the headteacher will also notify parents/carers without delay and by the end of the afternoon session on the first day their child is suspended or permanently excluded, that:</w:t>
      </w:r>
    </w:p>
    <w:p w14:paraId="6FD4B7FD" w14:textId="77777777" w:rsidR="00C16589" w:rsidRDefault="002B764E">
      <w:pPr>
        <w:numPr>
          <w:ilvl w:val="0"/>
          <w:numId w:val="14"/>
        </w:numPr>
        <w:spacing w:after="120"/>
        <w:ind w:left="340" w:hanging="261"/>
        <w:rPr>
          <w:rFonts w:ascii="Times New Roman" w:eastAsia="Times New Roman" w:hAnsi="Times New Roman" w:cs="Times New Roman"/>
        </w:rPr>
      </w:pPr>
      <w:r>
        <w:t>For the first 5 school days of the suspension or exclusion (or until the start date of any alternative provision or the end of the suspension, where this is earlier), the parents/carers are legally required to ensure that their child is not present in a public place during school hours without a good reason. This will include specifying on which days this duty applies</w:t>
      </w:r>
    </w:p>
    <w:p w14:paraId="4EA35680" w14:textId="77777777" w:rsidR="00C16589" w:rsidRDefault="002B764E">
      <w:pPr>
        <w:numPr>
          <w:ilvl w:val="0"/>
          <w:numId w:val="14"/>
        </w:numPr>
        <w:spacing w:after="120"/>
        <w:ind w:left="340" w:hanging="261"/>
        <w:rPr>
          <w:rFonts w:ascii="Times New Roman" w:eastAsia="Times New Roman" w:hAnsi="Times New Roman" w:cs="Times New Roman"/>
        </w:rPr>
      </w:pPr>
      <w:r>
        <w:t>Parents/carers may be given a fixed penalty notice or prosecuted if they fail to do this</w:t>
      </w:r>
    </w:p>
    <w:p w14:paraId="6B3A546C" w14:textId="77777777" w:rsidR="00C16589" w:rsidRDefault="002B764E">
      <w:pPr>
        <w:spacing w:before="120" w:after="120"/>
      </w:pPr>
      <w:r>
        <w:t>If alternative provision is being arranged to improve behaviour, the written notification will include:</w:t>
      </w:r>
    </w:p>
    <w:p w14:paraId="37C5B0F7" w14:textId="77777777" w:rsidR="00C16589" w:rsidRDefault="002B764E">
      <w:pPr>
        <w:numPr>
          <w:ilvl w:val="0"/>
          <w:numId w:val="15"/>
        </w:numPr>
        <w:spacing w:after="120"/>
        <w:ind w:left="340" w:hanging="261"/>
        <w:rPr>
          <w:rFonts w:ascii="Times New Roman" w:eastAsia="Times New Roman" w:hAnsi="Times New Roman" w:cs="Times New Roman"/>
        </w:rPr>
      </w:pPr>
      <w:r>
        <w:lastRenderedPageBreak/>
        <w:t>The start date for any provision of full-time education that has been arranged</w:t>
      </w:r>
    </w:p>
    <w:p w14:paraId="3622C5C7" w14:textId="77777777" w:rsidR="00C16589" w:rsidRDefault="002B764E">
      <w:pPr>
        <w:numPr>
          <w:ilvl w:val="0"/>
          <w:numId w:val="15"/>
        </w:numPr>
        <w:spacing w:after="120"/>
        <w:ind w:left="340" w:hanging="261"/>
        <w:rPr>
          <w:rFonts w:ascii="Times New Roman" w:eastAsia="Times New Roman" w:hAnsi="Times New Roman" w:cs="Times New Roman"/>
        </w:rPr>
      </w:pPr>
      <w:r>
        <w:t>The address at which the provision will take place</w:t>
      </w:r>
    </w:p>
    <w:p w14:paraId="6F0A3929" w14:textId="77777777" w:rsidR="00C16589" w:rsidRDefault="002B764E">
      <w:pPr>
        <w:numPr>
          <w:ilvl w:val="0"/>
          <w:numId w:val="15"/>
        </w:numPr>
        <w:spacing w:after="120"/>
        <w:ind w:left="340" w:hanging="261"/>
        <w:rPr>
          <w:rFonts w:ascii="Times New Roman" w:eastAsia="Times New Roman" w:hAnsi="Times New Roman" w:cs="Times New Roman"/>
        </w:rPr>
      </w:pPr>
      <w:r>
        <w:t xml:space="preserve">The name of the person the pupil should report to on arrival </w:t>
      </w:r>
    </w:p>
    <w:p w14:paraId="763FB9E0" w14:textId="77777777" w:rsidR="00C16589" w:rsidRDefault="002B764E">
      <w:pPr>
        <w:numPr>
          <w:ilvl w:val="0"/>
          <w:numId w:val="15"/>
        </w:numPr>
        <w:spacing w:after="120"/>
        <w:ind w:left="340" w:hanging="261"/>
        <w:rPr>
          <w:rFonts w:ascii="Times New Roman" w:eastAsia="Times New Roman" w:hAnsi="Times New Roman" w:cs="Times New Roman"/>
        </w:rPr>
      </w:pPr>
      <w:r>
        <w:t>The duration of the placement</w:t>
      </w:r>
    </w:p>
    <w:p w14:paraId="05CABA71" w14:textId="77777777" w:rsidR="00C16589" w:rsidRDefault="002B764E">
      <w:pPr>
        <w:numPr>
          <w:ilvl w:val="0"/>
          <w:numId w:val="15"/>
        </w:numPr>
        <w:spacing w:after="120"/>
        <w:ind w:left="340" w:hanging="261"/>
        <w:rPr>
          <w:rFonts w:ascii="Times New Roman" w:eastAsia="Times New Roman" w:hAnsi="Times New Roman" w:cs="Times New Roman"/>
        </w:rPr>
      </w:pPr>
      <w:r>
        <w:t>The reasons for, and objectives of, the placement</w:t>
      </w:r>
    </w:p>
    <w:p w14:paraId="4D5F4276" w14:textId="34F02CEA" w:rsidR="00C16589" w:rsidRDefault="002B764E">
      <w:pPr>
        <w:numPr>
          <w:ilvl w:val="0"/>
          <w:numId w:val="15"/>
        </w:numPr>
        <w:spacing w:after="120"/>
        <w:ind w:left="340" w:hanging="261"/>
        <w:rPr>
          <w:rFonts w:ascii="Times New Roman" w:eastAsia="Times New Roman" w:hAnsi="Times New Roman" w:cs="Times New Roman"/>
        </w:rPr>
      </w:pPr>
      <w:r>
        <w:t>The start and finish times of any such provision</w:t>
      </w:r>
    </w:p>
    <w:p w14:paraId="5A8598A9" w14:textId="77777777" w:rsidR="00C16589" w:rsidRDefault="002B764E">
      <w:pPr>
        <w:numPr>
          <w:ilvl w:val="0"/>
          <w:numId w:val="15"/>
        </w:numPr>
        <w:ind w:left="340" w:hanging="261"/>
        <w:rPr>
          <w:rFonts w:ascii="Times New Roman" w:eastAsia="Times New Roman" w:hAnsi="Times New Roman" w:cs="Times New Roman"/>
        </w:rPr>
      </w:pPr>
      <w:r>
        <w:t>Where 2 sessions per day are provided:</w:t>
      </w:r>
    </w:p>
    <w:p w14:paraId="523E658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morning sessions starts</w:t>
      </w:r>
    </w:p>
    <w:p w14:paraId="3EC9FFF4"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afternoon session ends</w:t>
      </w:r>
    </w:p>
    <w:p w14:paraId="666CFC8B"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break between them starts and ends</w:t>
      </w:r>
    </w:p>
    <w:p w14:paraId="7E215694" w14:textId="3448B174" w:rsidR="00C16589" w:rsidRDefault="002B764E" w:rsidP="00076FEB">
      <w:pPr>
        <w:numPr>
          <w:ilvl w:val="1"/>
          <w:numId w:val="15"/>
        </w:numPr>
        <w:rPr>
          <w:rFonts w:ascii="Times New Roman" w:eastAsia="Times New Roman" w:hAnsi="Times New Roman" w:cs="Times New Roman"/>
        </w:rPr>
      </w:pPr>
      <w:r>
        <w:t>Where a single session per day is provided:</w:t>
      </w:r>
    </w:p>
    <w:p w14:paraId="60037628" w14:textId="77777777" w:rsidR="00C16589" w:rsidRDefault="002B764E">
      <w:pPr>
        <w:numPr>
          <w:ilvl w:val="1"/>
          <w:numId w:val="15"/>
        </w:numPr>
        <w:pBdr>
          <w:left w:val="none" w:sz="0" w:space="7" w:color="auto"/>
        </w:pBdr>
        <w:spacing w:after="120"/>
        <w:ind w:left="1270" w:hanging="401"/>
        <w:rPr>
          <w:rFonts w:ascii="Times New Roman" w:eastAsia="Times New Roman" w:hAnsi="Times New Roman" w:cs="Times New Roman"/>
        </w:rPr>
      </w:pPr>
      <w:r>
        <w:t>What time the session starts and ends</w:t>
      </w:r>
    </w:p>
    <w:p w14:paraId="7FD8C940" w14:textId="77777777" w:rsidR="00C16589" w:rsidRDefault="002B764E">
      <w:pPr>
        <w:spacing w:after="120"/>
      </w:pPr>
      <w:r>
        <w:t>If the headteacher does not have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w:t>
      </w:r>
    </w:p>
    <w:p w14:paraId="3AAD8B98" w14:textId="77777777" w:rsidR="00C16589" w:rsidRDefault="002B764E">
      <w:pPr>
        <w:spacing w:after="120"/>
      </w:pPr>
      <w:r>
        <w:t>The only exception to this is where alternative provision is to be provided before the sixth day of a suspension or permanent exclusion, in which case the school reserves the right to provide the information with less than 48 hours’ notice, with parents’/carers’ consent.</w:t>
      </w:r>
    </w:p>
    <w:p w14:paraId="2ED11D10" w14:textId="1CA1919F" w:rsidR="00C16589" w:rsidRDefault="002B764E">
      <w:pPr>
        <w:spacing w:after="120"/>
      </w:pPr>
      <w:r>
        <w:t xml:space="preserve">If the headteacher cancels the suspension or permanent exclusion, they will notify the parents/carers without </w:t>
      </w:r>
      <w:proofErr w:type="gramStart"/>
      <w:r>
        <w:t>delay, and</w:t>
      </w:r>
      <w:proofErr w:type="gramEnd"/>
      <w:r>
        <w:t xml:space="preserve"> provide a reason for the cancellation.</w:t>
      </w:r>
    </w:p>
    <w:p w14:paraId="2754B64C" w14:textId="77777777" w:rsidR="00C16589" w:rsidRDefault="002B764E">
      <w:pPr>
        <w:spacing w:before="120" w:after="120"/>
      </w:pPr>
      <w:r>
        <w:rPr>
          <w:b/>
          <w:bCs/>
        </w:rPr>
        <w:t xml:space="preserve">Informing the governing board </w:t>
      </w:r>
    </w:p>
    <w:p w14:paraId="77E24006" w14:textId="77777777" w:rsidR="00C16589" w:rsidRDefault="002B764E">
      <w:pPr>
        <w:spacing w:before="120" w:after="120"/>
      </w:pPr>
      <w:r>
        <w:t>The headteacher will, without delay, notify the governing board of:</w:t>
      </w:r>
    </w:p>
    <w:p w14:paraId="3DBF0BC8" w14:textId="77777777" w:rsidR="00C16589" w:rsidRDefault="002B764E">
      <w:pPr>
        <w:numPr>
          <w:ilvl w:val="0"/>
          <w:numId w:val="16"/>
        </w:numPr>
        <w:spacing w:after="120"/>
        <w:ind w:left="340" w:hanging="261"/>
        <w:rPr>
          <w:rFonts w:ascii="Times New Roman" w:eastAsia="Times New Roman" w:hAnsi="Times New Roman" w:cs="Times New Roman"/>
        </w:rPr>
      </w:pPr>
      <w:r>
        <w:t>Any permanent exclusion, including when a suspension is followed by a decision to permanently exclude a pupil</w:t>
      </w:r>
    </w:p>
    <w:p w14:paraId="6533DD2F"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would result in the pupil being suspended or permanently excluded for a total of more than 5 school days (or more than 10 lunchtimes) in a term</w:t>
      </w:r>
    </w:p>
    <w:p w14:paraId="11B932A3" w14:textId="77777777" w:rsidR="00C16589" w:rsidRDefault="002B764E">
      <w:pPr>
        <w:numPr>
          <w:ilvl w:val="0"/>
          <w:numId w:val="16"/>
        </w:numPr>
        <w:spacing w:after="120"/>
        <w:ind w:left="340" w:hanging="261"/>
        <w:rPr>
          <w:rFonts w:ascii="Times New Roman" w:eastAsia="Times New Roman" w:hAnsi="Times New Roman" w:cs="Times New Roman"/>
        </w:rPr>
      </w:pPr>
      <w:r>
        <w:t xml:space="preserve">Any suspension or permanent exclusion that would result in the pupil missing a National Curriculum test or public exam </w:t>
      </w:r>
    </w:p>
    <w:p w14:paraId="08D85389" w14:textId="77777777" w:rsidR="00C16589" w:rsidRDefault="002B764E">
      <w:pPr>
        <w:numPr>
          <w:ilvl w:val="0"/>
          <w:numId w:val="16"/>
        </w:numPr>
        <w:spacing w:after="120"/>
        <w:ind w:left="340" w:hanging="261"/>
        <w:rPr>
          <w:rFonts w:ascii="Times New Roman" w:eastAsia="Times New Roman" w:hAnsi="Times New Roman" w:cs="Times New Roman"/>
        </w:rPr>
      </w:pPr>
      <w:r>
        <w:t>Any suspension or permanent exclusion that has been cancelled, including the reason for the cancellation</w:t>
      </w:r>
    </w:p>
    <w:p w14:paraId="6E096AB6" w14:textId="77777777" w:rsidR="00C16589" w:rsidRDefault="002B764E">
      <w:pPr>
        <w:spacing w:before="240" w:after="120"/>
      </w:pPr>
      <w:r>
        <w:rPr>
          <w:b/>
          <w:bCs/>
        </w:rPr>
        <w:t>Informing the local authority (LA)</w:t>
      </w:r>
    </w:p>
    <w:p w14:paraId="7A4FADF1" w14:textId="77777777" w:rsidR="00C16589" w:rsidRDefault="002B764E">
      <w:pPr>
        <w:spacing w:before="240" w:after="120"/>
      </w:pPr>
      <w:r>
        <w:t>The headteacher will notify the LA of all suspensions and permanent exclusions without delay, regardless of the length of a suspension.</w:t>
      </w:r>
    </w:p>
    <w:p w14:paraId="5DD0F10F" w14:textId="77777777" w:rsidR="00C16589" w:rsidRDefault="002B764E">
      <w:pPr>
        <w:spacing w:before="240" w:after="120"/>
      </w:pPr>
      <w:r>
        <w:t>The notification will include:</w:t>
      </w:r>
    </w:p>
    <w:p w14:paraId="33BCA5B1" w14:textId="77777777" w:rsidR="00C16589" w:rsidRDefault="002B764E">
      <w:pPr>
        <w:numPr>
          <w:ilvl w:val="0"/>
          <w:numId w:val="17"/>
        </w:numPr>
        <w:spacing w:after="120"/>
        <w:ind w:left="340" w:hanging="261"/>
        <w:rPr>
          <w:rFonts w:ascii="Times New Roman" w:eastAsia="Times New Roman" w:hAnsi="Times New Roman" w:cs="Times New Roman"/>
        </w:rPr>
      </w:pPr>
      <w:r>
        <w:t>The reason(s) for the suspension or permanent exclusion</w:t>
      </w:r>
    </w:p>
    <w:p w14:paraId="672D3796" w14:textId="77777777" w:rsidR="00C16589" w:rsidRDefault="002B764E">
      <w:pPr>
        <w:numPr>
          <w:ilvl w:val="0"/>
          <w:numId w:val="17"/>
        </w:numPr>
        <w:spacing w:after="120"/>
        <w:ind w:left="340" w:hanging="261"/>
        <w:rPr>
          <w:rFonts w:ascii="Times New Roman" w:eastAsia="Times New Roman" w:hAnsi="Times New Roman" w:cs="Times New Roman"/>
        </w:rPr>
      </w:pPr>
      <w:r>
        <w:t>The length of a suspension or, for a permanent exclusion, the fact that it is permanent</w:t>
      </w:r>
    </w:p>
    <w:p w14:paraId="4CBA6FDA" w14:textId="77777777" w:rsidR="00C16589" w:rsidRDefault="002B764E">
      <w:pPr>
        <w:spacing w:before="240" w:after="120"/>
      </w:pPr>
      <w:r>
        <w:lastRenderedPageBreak/>
        <w:t>For a permanent exclusion, if the pupil lives outside the LA in which the school is located, the headteacher will also, without delay, inform the pupil’s ‘home authority’ of the exclusion and the reason(s) for it.</w:t>
      </w:r>
    </w:p>
    <w:p w14:paraId="2761C96D" w14:textId="77777777" w:rsidR="00C16589" w:rsidRDefault="002B764E">
      <w:pPr>
        <w:spacing w:before="240" w:after="240"/>
      </w:pPr>
      <w:r>
        <w:t>The headteacher must notify the LA without delay of any cancelled exclusions, including the reason the exclusion was cancelled.</w:t>
      </w:r>
    </w:p>
    <w:p w14:paraId="6D791C28" w14:textId="77777777" w:rsidR="00C16589" w:rsidRDefault="002B764E">
      <w:pPr>
        <w:spacing w:after="120"/>
      </w:pPr>
      <w:r>
        <w:rPr>
          <w:b/>
          <w:bCs/>
        </w:rPr>
        <w:t>Informing the pupil’s social worker and/or virtual school head (VSH)</w:t>
      </w:r>
    </w:p>
    <w:p w14:paraId="5A3A2842" w14:textId="77777777" w:rsidR="00C16589" w:rsidRDefault="002B764E">
      <w:pPr>
        <w:spacing w:after="120"/>
      </w:pPr>
      <w:r>
        <w:t xml:space="preserve">If a: </w:t>
      </w:r>
    </w:p>
    <w:p w14:paraId="04276464" w14:textId="77777777" w:rsidR="00C16589" w:rsidRDefault="002B764E">
      <w:pPr>
        <w:numPr>
          <w:ilvl w:val="0"/>
          <w:numId w:val="18"/>
        </w:numPr>
        <w:spacing w:after="120"/>
        <w:ind w:left="340" w:hanging="261"/>
        <w:rPr>
          <w:rFonts w:ascii="Times New Roman" w:eastAsia="Times New Roman" w:hAnsi="Times New Roman" w:cs="Times New Roman"/>
        </w:rPr>
      </w:pPr>
      <w:r>
        <w:rPr>
          <w:b/>
          <w:bCs/>
        </w:rPr>
        <w:t>Pupil with a social worker</w:t>
      </w:r>
      <w:r>
        <w:t xml:space="preserve"> is at risk of suspension or permanent exclusion, the headteacher will inform </w:t>
      </w:r>
      <w:r>
        <w:rPr>
          <w:b/>
          <w:bCs/>
        </w:rPr>
        <w:t>the social worker</w:t>
      </w:r>
      <w:r>
        <w:t xml:space="preserve"> as early as possible </w:t>
      </w:r>
    </w:p>
    <w:p w14:paraId="7642FFD4" w14:textId="77777777" w:rsidR="00C16589" w:rsidRDefault="002B764E">
      <w:pPr>
        <w:numPr>
          <w:ilvl w:val="0"/>
          <w:numId w:val="18"/>
        </w:numPr>
        <w:spacing w:after="120"/>
        <w:ind w:left="340" w:hanging="261"/>
        <w:rPr>
          <w:rFonts w:ascii="Times New Roman" w:eastAsia="Times New Roman" w:hAnsi="Times New Roman" w:cs="Times New Roman"/>
        </w:rPr>
      </w:pPr>
      <w:r>
        <w:rPr>
          <w:b/>
          <w:bCs/>
        </w:rPr>
        <w:t>Pupil who is a looked-after child (LAC)</w:t>
      </w:r>
      <w:r>
        <w:t xml:space="preserve"> is at risk of suspension or exclusion, the headteacher will inform </w:t>
      </w:r>
      <w:r>
        <w:rPr>
          <w:b/>
          <w:bCs/>
        </w:rPr>
        <w:t>the VSH</w:t>
      </w:r>
      <w:r>
        <w:t xml:space="preserve"> as early as possible</w:t>
      </w:r>
    </w:p>
    <w:p w14:paraId="035D6E5E" w14:textId="77777777" w:rsidR="00C16589" w:rsidRDefault="002B764E">
      <w:pPr>
        <w:spacing w:after="120"/>
      </w:pPr>
      <w:r>
        <w:t>This is so they can work together to consider what factors may be affecting the pupil’s behaviour, and what further support can be put in place to improve the behaviour.</w:t>
      </w:r>
    </w:p>
    <w:p w14:paraId="325FB37D" w14:textId="77777777" w:rsidR="00C16589" w:rsidRDefault="002B764E">
      <w:pPr>
        <w:spacing w:after="120"/>
      </w:pPr>
      <w:r>
        <w:t>Where a looked-after child is at risk of suspension or permanent exclusion, the school will consider:</w:t>
      </w:r>
    </w:p>
    <w:p w14:paraId="1C7583C0" w14:textId="77777777" w:rsidR="00C16589" w:rsidRDefault="002B764E">
      <w:pPr>
        <w:numPr>
          <w:ilvl w:val="0"/>
          <w:numId w:val="19"/>
        </w:numPr>
        <w:spacing w:after="120"/>
        <w:ind w:left="340" w:hanging="261"/>
        <w:rPr>
          <w:rFonts w:ascii="Times New Roman" w:eastAsia="Times New Roman" w:hAnsi="Times New Roman" w:cs="Times New Roman"/>
        </w:rPr>
      </w:pPr>
      <w:r>
        <w:t>How effectively the current personal education plan (PEP) is being implemented, and</w:t>
      </w:r>
    </w:p>
    <w:p w14:paraId="634C1F36" w14:textId="77777777" w:rsidR="00C16589" w:rsidRDefault="002B764E">
      <w:pPr>
        <w:numPr>
          <w:ilvl w:val="0"/>
          <w:numId w:val="19"/>
        </w:numPr>
        <w:spacing w:after="120"/>
        <w:ind w:left="340" w:hanging="261"/>
        <w:rPr>
          <w:rFonts w:ascii="Times New Roman" w:eastAsia="Times New Roman" w:hAnsi="Times New Roman" w:cs="Times New Roman"/>
        </w:rPr>
      </w:pPr>
      <w:r>
        <w:t>Whether an interim review of the PEP needs to take place</w:t>
      </w:r>
    </w:p>
    <w:p w14:paraId="7A5638E0" w14:textId="77777777" w:rsidR="00C16589" w:rsidRDefault="002B764E">
      <w:pPr>
        <w:numPr>
          <w:ilvl w:val="0"/>
          <w:numId w:val="19"/>
        </w:numPr>
        <w:spacing w:after="120"/>
        <w:ind w:left="340" w:hanging="261"/>
        <w:rPr>
          <w:rFonts w:ascii="Times New Roman" w:eastAsia="Times New Roman" w:hAnsi="Times New Roman" w:cs="Times New Roman"/>
        </w:rPr>
      </w:pPr>
      <w:r>
        <w:t>How the school is using Pupil Premium Plus</w:t>
      </w:r>
    </w:p>
    <w:p w14:paraId="58D0D68B" w14:textId="77777777" w:rsidR="00C16589" w:rsidRDefault="002B764E">
      <w:pPr>
        <w:spacing w:after="120"/>
      </w:pPr>
      <w:r>
        <w:t>If the headteacher decides to suspend or permanently exclude a pupil with a social worker/a pupil who is looked after, they will inform the pupil’s social worker/the VSH, as appropriate, without delay, that:</w:t>
      </w:r>
    </w:p>
    <w:p w14:paraId="5EC3855C" w14:textId="77777777" w:rsidR="00C16589" w:rsidRDefault="002B764E">
      <w:pPr>
        <w:numPr>
          <w:ilvl w:val="0"/>
          <w:numId w:val="20"/>
        </w:numPr>
        <w:spacing w:after="120"/>
        <w:ind w:left="340" w:hanging="261"/>
        <w:rPr>
          <w:rFonts w:ascii="Times New Roman" w:eastAsia="Times New Roman" w:hAnsi="Times New Roman" w:cs="Times New Roman"/>
        </w:rPr>
      </w:pPr>
      <w:r>
        <w:t>They have decided to suspend or permanently exclude the pupil</w:t>
      </w:r>
    </w:p>
    <w:p w14:paraId="0DE005B9" w14:textId="77777777" w:rsidR="00C16589" w:rsidRDefault="002B764E">
      <w:pPr>
        <w:numPr>
          <w:ilvl w:val="0"/>
          <w:numId w:val="20"/>
        </w:numPr>
        <w:spacing w:after="120"/>
        <w:ind w:left="340" w:hanging="261"/>
        <w:rPr>
          <w:rFonts w:ascii="Times New Roman" w:eastAsia="Times New Roman" w:hAnsi="Times New Roman" w:cs="Times New Roman"/>
        </w:rPr>
      </w:pPr>
      <w:r>
        <w:t>The reason(s) for the decision</w:t>
      </w:r>
    </w:p>
    <w:p w14:paraId="664841E0" w14:textId="77777777" w:rsidR="00C16589" w:rsidRDefault="002B764E">
      <w:pPr>
        <w:numPr>
          <w:ilvl w:val="0"/>
          <w:numId w:val="20"/>
        </w:numPr>
        <w:spacing w:after="120"/>
        <w:ind w:left="340" w:hanging="261"/>
        <w:rPr>
          <w:rFonts w:ascii="Times New Roman" w:eastAsia="Times New Roman" w:hAnsi="Times New Roman" w:cs="Times New Roman"/>
        </w:rPr>
      </w:pPr>
      <w:r>
        <w:t>The length of the suspension or, for a permanent exclusion, the fact that it is permanent</w:t>
      </w:r>
    </w:p>
    <w:p w14:paraId="7D142D00" w14:textId="77777777" w:rsidR="00C16589" w:rsidRDefault="002B764E">
      <w:pPr>
        <w:numPr>
          <w:ilvl w:val="0"/>
          <w:numId w:val="20"/>
        </w:numPr>
        <w:spacing w:after="120"/>
        <w:ind w:left="340" w:hanging="261"/>
        <w:rPr>
          <w:rFonts w:ascii="Times New Roman" w:eastAsia="Times New Roman" w:hAnsi="Times New Roman" w:cs="Times New Roman"/>
        </w:rPr>
      </w:pPr>
      <w:r>
        <w:t>The suspension or permanent exclusion affects the pupil’s ability to sit a National Curriculum test or public exam (where relevant)</w:t>
      </w:r>
    </w:p>
    <w:p w14:paraId="0A0F5828" w14:textId="77777777" w:rsidR="00C16589" w:rsidRDefault="002B764E">
      <w:pPr>
        <w:numPr>
          <w:ilvl w:val="0"/>
          <w:numId w:val="20"/>
        </w:numPr>
        <w:spacing w:after="120"/>
        <w:ind w:left="340" w:hanging="261"/>
        <w:rPr>
          <w:rFonts w:ascii="Times New Roman" w:eastAsia="Times New Roman" w:hAnsi="Times New Roman" w:cs="Times New Roman"/>
        </w:rPr>
      </w:pPr>
      <w:r>
        <w:t>They have decided to cancel a suspension or permanent exclusion, and why (where relevant)</w:t>
      </w:r>
    </w:p>
    <w:p w14:paraId="09B5B374" w14:textId="77777777" w:rsidR="00C16589" w:rsidRDefault="002B764E">
      <w:pPr>
        <w:spacing w:before="240" w:after="120"/>
      </w:pPr>
      <w:r>
        <w:t xml:space="preserve">The social worker/VSH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w:t>
      </w:r>
      <w:proofErr w:type="gramStart"/>
      <w:r>
        <w:t>taken into account</w:t>
      </w:r>
      <w:proofErr w:type="gramEnd"/>
      <w:r>
        <w:t xml:space="preserve">.  </w:t>
      </w:r>
    </w:p>
    <w:p w14:paraId="1AB2101B" w14:textId="77777777" w:rsidR="00C16589" w:rsidRDefault="002B764E">
      <w:pPr>
        <w:spacing w:before="240" w:after="240"/>
      </w:pPr>
      <w:r>
        <w:rPr>
          <w:b/>
          <w:bCs/>
        </w:rPr>
        <w:t>Cancelling suspensions and permanent exclusions</w:t>
      </w:r>
    </w:p>
    <w:p w14:paraId="3C20A0AB" w14:textId="77777777" w:rsidR="00C16589" w:rsidRDefault="002B764E">
      <w:pPr>
        <w:spacing w:after="120"/>
      </w:pPr>
      <w:r>
        <w:t>The headteacher may cancel a suspension or permanent exclusion that has already begun, or one that has not yet begun, but only where it has not yet been reviewed by the governing board. Where there is a cancellation:</w:t>
      </w:r>
    </w:p>
    <w:p w14:paraId="4AC09730" w14:textId="54AEC0F2" w:rsidR="00C16589" w:rsidRDefault="002B764E">
      <w:pPr>
        <w:numPr>
          <w:ilvl w:val="0"/>
          <w:numId w:val="21"/>
        </w:numPr>
        <w:spacing w:after="120"/>
        <w:ind w:left="340" w:hanging="261"/>
        <w:rPr>
          <w:rFonts w:ascii="Times New Roman" w:eastAsia="Times New Roman" w:hAnsi="Times New Roman" w:cs="Times New Roman"/>
        </w:rPr>
      </w:pPr>
      <w:r>
        <w:t>The parents/carers governing board and LA will be notified without delay</w:t>
      </w:r>
    </w:p>
    <w:p w14:paraId="5974E8D3" w14:textId="77777777" w:rsidR="00C16589" w:rsidRDefault="002B764E">
      <w:pPr>
        <w:numPr>
          <w:ilvl w:val="0"/>
          <w:numId w:val="21"/>
        </w:numPr>
        <w:spacing w:after="120"/>
        <w:ind w:left="340" w:hanging="261"/>
        <w:rPr>
          <w:rFonts w:ascii="Times New Roman" w:eastAsia="Times New Roman" w:hAnsi="Times New Roman" w:cs="Times New Roman"/>
        </w:rPr>
      </w:pPr>
      <w:r>
        <w:t>Where relevant, any social worker and VSH will be notified without delay</w:t>
      </w:r>
    </w:p>
    <w:p w14:paraId="7514BF11" w14:textId="77777777" w:rsidR="00C16589" w:rsidRDefault="002B764E">
      <w:pPr>
        <w:numPr>
          <w:ilvl w:val="0"/>
          <w:numId w:val="21"/>
        </w:numPr>
        <w:spacing w:after="120"/>
        <w:ind w:left="340" w:hanging="261"/>
        <w:rPr>
          <w:rFonts w:ascii="Times New Roman" w:eastAsia="Times New Roman" w:hAnsi="Times New Roman" w:cs="Times New Roman"/>
        </w:rPr>
      </w:pPr>
      <w:r>
        <w:t>The notification must provide the reason for the cancellation</w:t>
      </w:r>
    </w:p>
    <w:p w14:paraId="37F2D5E7" w14:textId="77777777" w:rsidR="00C16589" w:rsidRDefault="002B764E">
      <w:pPr>
        <w:numPr>
          <w:ilvl w:val="0"/>
          <w:numId w:val="21"/>
        </w:numPr>
        <w:spacing w:after="120"/>
        <w:ind w:left="340" w:hanging="261"/>
        <w:rPr>
          <w:rFonts w:ascii="Times New Roman" w:eastAsia="Times New Roman" w:hAnsi="Times New Roman" w:cs="Times New Roman"/>
        </w:rPr>
      </w:pPr>
      <w:r>
        <w:t>The governing board’s duty to hold a meeting and consider reinstatement ceases</w:t>
      </w:r>
    </w:p>
    <w:p w14:paraId="7A04D9F4" w14:textId="3F142B0A" w:rsidR="00C16589" w:rsidRDefault="002B764E">
      <w:pPr>
        <w:numPr>
          <w:ilvl w:val="0"/>
          <w:numId w:val="21"/>
        </w:numPr>
        <w:spacing w:after="120"/>
        <w:ind w:left="340" w:hanging="261"/>
        <w:rPr>
          <w:rFonts w:ascii="Times New Roman" w:eastAsia="Times New Roman" w:hAnsi="Times New Roman" w:cs="Times New Roman"/>
        </w:rPr>
      </w:pPr>
      <w:r>
        <w:lastRenderedPageBreak/>
        <w:t>Parents/</w:t>
      </w:r>
      <w:r w:rsidRPr="00076FEB">
        <w:t>carers</w:t>
      </w:r>
      <w:r w:rsidR="00076FEB">
        <w:t xml:space="preserve"> </w:t>
      </w:r>
      <w:r w:rsidRPr="00076FEB">
        <w:t>will</w:t>
      </w:r>
      <w:r>
        <w:t xml:space="preserve"> be offered the opportunity to meet with the headteacher to discuss the cancellation, which will be arranged without delay</w:t>
      </w:r>
    </w:p>
    <w:p w14:paraId="272A5A15" w14:textId="77777777" w:rsidR="00C16589" w:rsidRDefault="002B764E">
      <w:pPr>
        <w:numPr>
          <w:ilvl w:val="0"/>
          <w:numId w:val="21"/>
        </w:numPr>
        <w:spacing w:after="120"/>
        <w:ind w:left="340" w:hanging="261"/>
        <w:rPr>
          <w:rFonts w:ascii="Times New Roman" w:eastAsia="Times New Roman" w:hAnsi="Times New Roman" w:cs="Times New Roman"/>
        </w:rPr>
      </w:pPr>
      <w:r>
        <w:t>The pupil will be allowed back in school without delay</w:t>
      </w:r>
    </w:p>
    <w:p w14:paraId="1ECE9599" w14:textId="77777777" w:rsidR="00C16589" w:rsidRDefault="002B764E">
      <w:pPr>
        <w:spacing w:after="120"/>
      </w:pPr>
      <w:r>
        <w:t xml:space="preserve">Any days spent out of school </w:t>
      </w:r>
      <w:proofErr w:type="gramStart"/>
      <w:r>
        <w:t>as a result of</w:t>
      </w:r>
      <w:proofErr w:type="gramEnd"/>
      <w:r>
        <w:t xml:space="preserve"> any exclusion, prior to the cancellation, will count towards the maximum of 45 school days permitted in any school year.</w:t>
      </w:r>
    </w:p>
    <w:p w14:paraId="764DCA5F" w14:textId="77777777" w:rsidR="00C16589" w:rsidRDefault="002B764E">
      <w:pPr>
        <w:spacing w:after="120"/>
      </w:pPr>
      <w:r>
        <w:t>A permanent exclusion cannot be cancelled if the pupil has already been excluded for more than 45 school days in a school year or if they will have been so by the time the cancellation takes effect.</w:t>
      </w:r>
    </w:p>
    <w:p w14:paraId="21599CC5" w14:textId="77777777" w:rsidR="00C16589" w:rsidRDefault="00C16589">
      <w:pPr>
        <w:spacing w:after="120"/>
      </w:pPr>
    </w:p>
    <w:p w14:paraId="05DFE798" w14:textId="77777777" w:rsidR="00C16589" w:rsidRDefault="002B764E">
      <w:pPr>
        <w:spacing w:after="120"/>
      </w:pPr>
      <w:r>
        <w:rPr>
          <w:b/>
          <w:bCs/>
        </w:rPr>
        <w:t>Providing education during the first 5 days of a suspension or exclusion</w:t>
      </w:r>
    </w:p>
    <w:p w14:paraId="79C46445" w14:textId="29224114" w:rsidR="00C16589" w:rsidRDefault="002B764E">
      <w:pPr>
        <w:spacing w:after="120"/>
      </w:pPr>
      <w:r>
        <w:rPr>
          <w:shd w:val="clear" w:color="auto" w:fill="FFFFFF"/>
        </w:rPr>
        <w:t>If the pupil is not attending alternative (AP) provision, the headteacher will take steps to ensure that achievable and accessible work is set and marked for the pupil. Online pathways may be used for this. If the pupil has a special educational need or disability</w:t>
      </w:r>
      <w:r w:rsidR="002254C2">
        <w:rPr>
          <w:shd w:val="clear" w:color="auto" w:fill="FFFFFF"/>
        </w:rPr>
        <w:t xml:space="preserve"> (SEND)</w:t>
      </w:r>
      <w:r>
        <w:rPr>
          <w:shd w:val="clear" w:color="auto" w:fill="FFFFFF"/>
        </w:rPr>
        <w:t>, the headteacher will make sure that reasonable adjustments are made to the provision where necessary.</w:t>
      </w:r>
    </w:p>
    <w:p w14:paraId="7E4791CA" w14:textId="77777777" w:rsidR="00C16589" w:rsidRDefault="002B764E">
      <w:pPr>
        <w:spacing w:after="120"/>
      </w:pPr>
      <w:r>
        <w:rPr>
          <w:shd w:val="clear" w:color="auto" w:fill="FFFFFF"/>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1AB0F3C9" w14:textId="77777777" w:rsidR="00C16589" w:rsidRDefault="002B764E">
      <w:pPr>
        <w:spacing w:before="240" w:after="120"/>
        <w:rPr>
          <w:sz w:val="24"/>
          <w:szCs w:val="24"/>
        </w:rPr>
      </w:pPr>
      <w:r>
        <w:rPr>
          <w:b/>
          <w:bCs/>
          <w:color w:val="12263F"/>
          <w:sz w:val="24"/>
          <w:szCs w:val="24"/>
        </w:rPr>
        <w:t>4.2 The governing board</w:t>
      </w:r>
    </w:p>
    <w:p w14:paraId="1185342C" w14:textId="77777777" w:rsidR="00C16589" w:rsidRDefault="002B764E">
      <w:pPr>
        <w:spacing w:before="240" w:after="240"/>
      </w:pPr>
      <w:r>
        <w:rPr>
          <w:b/>
          <w:bCs/>
        </w:rPr>
        <w:t>Considering suspensions and permanent exclusions</w:t>
      </w:r>
    </w:p>
    <w:p w14:paraId="15D4DE46" w14:textId="5B1157E3" w:rsidR="00C16589" w:rsidRDefault="002B764E">
      <w:pPr>
        <w:spacing w:before="120" w:after="120"/>
      </w:pPr>
      <w:r>
        <w:t xml:space="preserve">Responsibilities regarding exclusions are delegated to </w:t>
      </w:r>
      <w:r w:rsidR="00076FEB" w:rsidRPr="00076FEB">
        <w:t xml:space="preserve">Local Governing Boards, with support from the Trust Board as and when required.  </w:t>
      </w:r>
    </w:p>
    <w:p w14:paraId="225FECA3" w14:textId="51001D1A" w:rsidR="00C16589" w:rsidRDefault="002B764E">
      <w:pPr>
        <w:spacing w:before="120" w:after="120"/>
      </w:pPr>
      <w:r>
        <w:t>The</w:t>
      </w:r>
      <w:r w:rsidR="00C53F1E">
        <w:t xml:space="preserve"> Local Governing Board</w:t>
      </w:r>
      <w:r>
        <w:t xml:space="preserve"> has a duty to consider parents’/carers’ representations about a suspension or permanent exclusion. It has a duty to consider the reinstatement of a suspended or permanently excluded pupil (see sections 5 and 6) in certain circumstances. </w:t>
      </w:r>
    </w:p>
    <w:p w14:paraId="0F79A5D4" w14:textId="77777777" w:rsidR="00C16589" w:rsidRDefault="002B764E">
      <w:pPr>
        <w:spacing w:before="120" w:after="120"/>
      </w:pPr>
      <w:r>
        <w:rPr>
          <w:b/>
          <w:bCs/>
        </w:rPr>
        <w:t>Monitoring and analysing suspensions and exclusions data</w:t>
      </w:r>
    </w:p>
    <w:p w14:paraId="48DB7BC6" w14:textId="051B8078" w:rsidR="00C16589" w:rsidRDefault="002B764E">
      <w:pPr>
        <w:spacing w:before="120" w:after="120"/>
      </w:pPr>
      <w:r>
        <w:t xml:space="preserve">The governing board </w:t>
      </w:r>
      <w:r w:rsidR="00C53F1E">
        <w:t xml:space="preserve">and trust board </w:t>
      </w:r>
      <w:r>
        <w:t>will review, challenge and evaluate the data on the school’s use of suspension, exclusion, off-site direction to alternative provision, and managed moves. The</w:t>
      </w:r>
      <w:r w:rsidR="00C53F1E">
        <w:t xml:space="preserve">y </w:t>
      </w:r>
      <w:r>
        <w:t>will:</w:t>
      </w:r>
    </w:p>
    <w:p w14:paraId="272838E4" w14:textId="77777777" w:rsidR="00C16589" w:rsidRDefault="002B764E">
      <w:pPr>
        <w:numPr>
          <w:ilvl w:val="0"/>
          <w:numId w:val="22"/>
        </w:numPr>
        <w:spacing w:after="120"/>
        <w:ind w:left="340" w:hanging="261"/>
        <w:rPr>
          <w:rFonts w:ascii="Times New Roman" w:eastAsia="Times New Roman" w:hAnsi="Times New Roman" w:cs="Times New Roman"/>
        </w:rPr>
      </w:pPr>
      <w:r>
        <w:t>Closely scrutinise patterns of all pupil movement, including suspensions, permanent exclusions, off-site direction and managed moves</w:t>
      </w:r>
    </w:p>
    <w:p w14:paraId="4D1B5420" w14:textId="77777777" w:rsidR="00C16589" w:rsidRDefault="002B764E">
      <w:pPr>
        <w:numPr>
          <w:ilvl w:val="0"/>
          <w:numId w:val="22"/>
        </w:numPr>
        <w:spacing w:after="120"/>
        <w:ind w:left="340" w:hanging="261"/>
        <w:rPr>
          <w:rFonts w:ascii="Times New Roman" w:eastAsia="Times New Roman" w:hAnsi="Times New Roman" w:cs="Times New Roman"/>
        </w:rPr>
      </w:pPr>
      <w:r>
        <w:t>Ensure these measures are only used as a last resort</w:t>
      </w:r>
    </w:p>
    <w:p w14:paraId="2C772C8A" w14:textId="77777777" w:rsidR="00C16589" w:rsidRDefault="002B764E">
      <w:pPr>
        <w:numPr>
          <w:ilvl w:val="0"/>
          <w:numId w:val="22"/>
        </w:numPr>
        <w:spacing w:after="120"/>
        <w:ind w:left="340" w:hanging="261"/>
        <w:rPr>
          <w:rFonts w:ascii="Times New Roman" w:eastAsia="Times New Roman" w:hAnsi="Times New Roman" w:cs="Times New Roman"/>
        </w:rPr>
      </w:pPr>
      <w:r>
        <w:t>Review any use of separation from site for safeguarding purposes</w:t>
      </w:r>
    </w:p>
    <w:p w14:paraId="72F46699" w14:textId="77777777" w:rsidR="00C16589" w:rsidRDefault="002B764E">
      <w:pPr>
        <w:numPr>
          <w:ilvl w:val="0"/>
          <w:numId w:val="22"/>
        </w:numPr>
        <w:spacing w:after="120"/>
        <w:ind w:left="340" w:hanging="261"/>
        <w:rPr>
          <w:rFonts w:ascii="Times New Roman" w:eastAsia="Times New Roman" w:hAnsi="Times New Roman" w:cs="Times New Roman"/>
        </w:rPr>
      </w:pPr>
      <w:r>
        <w:t>Challenge the school’s leadership team to identify and address emerging trends</w:t>
      </w:r>
    </w:p>
    <w:p w14:paraId="2510EBD4" w14:textId="77777777" w:rsidR="00C16589" w:rsidRDefault="002B764E">
      <w:pPr>
        <w:spacing w:before="120" w:after="120"/>
      </w:pPr>
      <w:r>
        <w:t>The governing board will consider:</w:t>
      </w:r>
    </w:p>
    <w:p w14:paraId="1533DB64" w14:textId="77777777" w:rsidR="00C16589" w:rsidRDefault="002B764E">
      <w:pPr>
        <w:numPr>
          <w:ilvl w:val="0"/>
          <w:numId w:val="23"/>
        </w:numPr>
        <w:spacing w:after="120"/>
        <w:ind w:left="340" w:hanging="261"/>
        <w:rPr>
          <w:rFonts w:ascii="Times New Roman" w:eastAsia="Times New Roman" w:hAnsi="Times New Roman" w:cs="Times New Roman"/>
        </w:rPr>
      </w:pPr>
      <w:r>
        <w:t>How effectively and consistently the school’s behaviour policy is being implemented</w:t>
      </w:r>
    </w:p>
    <w:p w14:paraId="017447B9" w14:textId="77777777" w:rsidR="00C16589" w:rsidRDefault="002B764E">
      <w:pPr>
        <w:numPr>
          <w:ilvl w:val="0"/>
          <w:numId w:val="23"/>
        </w:numPr>
        <w:spacing w:after="120"/>
        <w:ind w:left="340" w:hanging="261"/>
        <w:rPr>
          <w:rFonts w:ascii="Times New Roman" w:eastAsia="Times New Roman" w:hAnsi="Times New Roman" w:cs="Times New Roman"/>
        </w:rPr>
      </w:pPr>
      <w:r>
        <w:t>The school register and absence codes</w:t>
      </w:r>
    </w:p>
    <w:p w14:paraId="64F0471E" w14:textId="77777777" w:rsidR="00C16589" w:rsidRDefault="002B764E">
      <w:pPr>
        <w:numPr>
          <w:ilvl w:val="0"/>
          <w:numId w:val="23"/>
        </w:numPr>
        <w:spacing w:after="120"/>
        <w:ind w:left="340" w:hanging="261"/>
        <w:rPr>
          <w:rFonts w:ascii="Times New Roman" w:eastAsia="Times New Roman" w:hAnsi="Times New Roman" w:cs="Times New Roman"/>
        </w:rPr>
      </w:pPr>
      <w:r>
        <w:t>Instances where pupils receive repeat suspensions</w:t>
      </w:r>
    </w:p>
    <w:p w14:paraId="70E52B9A" w14:textId="77777777" w:rsidR="00C16589" w:rsidRDefault="002B764E">
      <w:pPr>
        <w:numPr>
          <w:ilvl w:val="0"/>
          <w:numId w:val="23"/>
        </w:numPr>
        <w:spacing w:after="120"/>
        <w:ind w:left="340" w:hanging="261"/>
        <w:rPr>
          <w:rFonts w:ascii="Times New Roman" w:eastAsia="Times New Roman" w:hAnsi="Times New Roman" w:cs="Times New Roman"/>
        </w:rPr>
      </w:pPr>
      <w:r>
        <w:t>Interventions in place to support pupils at risk of suspension or permanent exclusion</w:t>
      </w:r>
    </w:p>
    <w:p w14:paraId="22C6B938" w14:textId="77777777" w:rsidR="00C16589" w:rsidRDefault="002B764E">
      <w:pPr>
        <w:numPr>
          <w:ilvl w:val="0"/>
          <w:numId w:val="23"/>
        </w:numPr>
        <w:spacing w:after="120"/>
        <w:ind w:left="340" w:hanging="261"/>
        <w:rPr>
          <w:rFonts w:ascii="Times New Roman" w:eastAsia="Times New Roman" w:hAnsi="Times New Roman" w:cs="Times New Roman"/>
        </w:rPr>
      </w:pPr>
      <w:r>
        <w:t xml:space="preserve">Any variations in the rolling average of permanent exclusions, to understand why this is happening, and to make sure they are only used when necessary </w:t>
      </w:r>
    </w:p>
    <w:p w14:paraId="3CBC6000" w14:textId="77777777" w:rsidR="00C16589" w:rsidRDefault="002B764E">
      <w:pPr>
        <w:numPr>
          <w:ilvl w:val="0"/>
          <w:numId w:val="23"/>
        </w:numPr>
        <w:spacing w:after="120"/>
        <w:ind w:left="340" w:hanging="261"/>
        <w:rPr>
          <w:rFonts w:ascii="Times New Roman" w:eastAsia="Times New Roman" w:hAnsi="Times New Roman" w:cs="Times New Roman"/>
        </w:rPr>
      </w:pPr>
      <w:r>
        <w:lastRenderedPageBreak/>
        <w:t>The timing of moves and permanent exclusions, and whether there are any patterns, including any indications that may highlight where policies or support are not working</w:t>
      </w:r>
    </w:p>
    <w:p w14:paraId="21BBC4DB" w14:textId="3FCF865F" w:rsidR="00C16589" w:rsidRDefault="002B764E">
      <w:pPr>
        <w:numPr>
          <w:ilvl w:val="0"/>
          <w:numId w:val="23"/>
        </w:numPr>
        <w:spacing w:after="120"/>
        <w:ind w:left="340" w:hanging="261"/>
        <w:rPr>
          <w:rFonts w:ascii="Times New Roman" w:eastAsia="Times New Roman" w:hAnsi="Times New Roman" w:cs="Times New Roman"/>
        </w:rPr>
      </w:pPr>
      <w:r>
        <w:t xml:space="preserve">The characteristics of suspended and permanently excluded pupils, and whether pupils who share any </w:t>
      </w:r>
      <w:proofErr w:type="gramStart"/>
      <w:r>
        <w:t>particular characteristic</w:t>
      </w:r>
      <w:proofErr w:type="gramEnd"/>
      <w:r>
        <w:t xml:space="preserve"> are suspended or </w:t>
      </w:r>
      <w:r w:rsidR="004C2689">
        <w:t xml:space="preserve">permanently </w:t>
      </w:r>
      <w:r>
        <w:t>excluded more than others</w:t>
      </w:r>
    </w:p>
    <w:p w14:paraId="3B7BCBC4" w14:textId="77777777" w:rsidR="00C16589" w:rsidRDefault="002B764E">
      <w:pPr>
        <w:numPr>
          <w:ilvl w:val="0"/>
          <w:numId w:val="23"/>
        </w:numPr>
        <w:spacing w:after="120"/>
        <w:ind w:left="340" w:hanging="261"/>
        <w:rPr>
          <w:rFonts w:ascii="Times New Roman" w:eastAsia="Times New Roman" w:hAnsi="Times New Roman" w:cs="Times New Roman"/>
        </w:rPr>
      </w:pPr>
      <w:r>
        <w:t>Whether the placements of pupils directed off-site into alternative provision are reviewed at sufficient intervals to assure the school that the education is achieving its objectives and that pupils are benefiting from it</w:t>
      </w:r>
    </w:p>
    <w:p w14:paraId="1744FF9D" w14:textId="77777777" w:rsidR="00C16589" w:rsidRDefault="002B764E">
      <w:pPr>
        <w:numPr>
          <w:ilvl w:val="0"/>
          <w:numId w:val="23"/>
        </w:numPr>
        <w:spacing w:after="120"/>
        <w:ind w:left="340" w:hanging="261"/>
        <w:rPr>
          <w:rFonts w:ascii="Times New Roman" w:eastAsia="Times New Roman" w:hAnsi="Times New Roman" w:cs="Times New Roman"/>
        </w:rPr>
      </w:pPr>
      <w:r>
        <w:t>The cost implications of directing pupils off-site</w:t>
      </w:r>
    </w:p>
    <w:p w14:paraId="4D0EE29B" w14:textId="77777777" w:rsidR="00C16589" w:rsidRDefault="002B764E">
      <w:pPr>
        <w:spacing w:after="120"/>
      </w:pPr>
      <w:r>
        <w:t>Performance data and benchmarking:</w:t>
      </w:r>
    </w:p>
    <w:p w14:paraId="4F183378" w14:textId="77777777" w:rsidR="00C16589" w:rsidRDefault="002B764E">
      <w:pPr>
        <w:spacing w:after="120"/>
      </w:pPr>
      <w:r>
        <w:t>Governors will hold leaders to account and make informed decisions. To enable them to do so, they’ll make use of performance data in the following areas:</w:t>
      </w:r>
    </w:p>
    <w:p w14:paraId="6E7B504B" w14:textId="77777777" w:rsidR="00C16589" w:rsidRDefault="002B764E">
      <w:pPr>
        <w:numPr>
          <w:ilvl w:val="0"/>
          <w:numId w:val="24"/>
        </w:numPr>
        <w:spacing w:after="120"/>
        <w:ind w:left="340" w:hanging="261"/>
        <w:rPr>
          <w:rFonts w:ascii="Times New Roman" w:eastAsia="Times New Roman" w:hAnsi="Times New Roman" w:cs="Times New Roman"/>
        </w:rPr>
      </w:pPr>
      <w:r>
        <w:t>Pupil numbers, attendance and exclusions</w:t>
      </w:r>
    </w:p>
    <w:p w14:paraId="0BC434F3" w14:textId="77777777" w:rsidR="00C16589" w:rsidRDefault="002B764E">
      <w:pPr>
        <w:numPr>
          <w:ilvl w:val="0"/>
          <w:numId w:val="24"/>
        </w:numPr>
        <w:spacing w:after="120"/>
        <w:ind w:left="340" w:hanging="261"/>
        <w:rPr>
          <w:rFonts w:ascii="Times New Roman" w:eastAsia="Times New Roman" w:hAnsi="Times New Roman" w:cs="Times New Roman"/>
        </w:rPr>
      </w:pPr>
      <w:r>
        <w:t>Attainment and progress</w:t>
      </w:r>
    </w:p>
    <w:p w14:paraId="013010BE" w14:textId="77777777" w:rsidR="00C16589" w:rsidRDefault="002B764E">
      <w:pPr>
        <w:numPr>
          <w:ilvl w:val="0"/>
          <w:numId w:val="24"/>
        </w:numPr>
        <w:spacing w:after="120"/>
        <w:ind w:left="340" w:hanging="261"/>
        <w:rPr>
          <w:rFonts w:ascii="Times New Roman" w:eastAsia="Times New Roman" w:hAnsi="Times New Roman" w:cs="Times New Roman"/>
        </w:rPr>
      </w:pPr>
      <w:r>
        <w:t>Curriculum planning and class sizes</w:t>
      </w:r>
    </w:p>
    <w:p w14:paraId="2BFF00EC" w14:textId="77777777" w:rsidR="00C16589" w:rsidRDefault="002B764E">
      <w:pPr>
        <w:numPr>
          <w:ilvl w:val="0"/>
          <w:numId w:val="24"/>
        </w:numPr>
        <w:spacing w:after="120"/>
        <w:ind w:left="340" w:hanging="261"/>
        <w:rPr>
          <w:rFonts w:ascii="Times New Roman" w:eastAsia="Times New Roman" w:hAnsi="Times New Roman" w:cs="Times New Roman"/>
        </w:rPr>
      </w:pPr>
      <w:r>
        <w:t>Financial management and governance</w:t>
      </w:r>
    </w:p>
    <w:p w14:paraId="70D3248A" w14:textId="77777777" w:rsidR="00C16589" w:rsidRDefault="002B764E">
      <w:pPr>
        <w:numPr>
          <w:ilvl w:val="0"/>
          <w:numId w:val="24"/>
        </w:numPr>
        <w:spacing w:after="120"/>
        <w:ind w:left="340" w:hanging="261"/>
        <w:rPr>
          <w:rFonts w:ascii="Times New Roman" w:eastAsia="Times New Roman" w:hAnsi="Times New Roman" w:cs="Times New Roman"/>
        </w:rPr>
      </w:pPr>
      <w:r>
        <w:t>Quality assurance</w:t>
      </w:r>
    </w:p>
    <w:p w14:paraId="6F2DC06C" w14:textId="77777777" w:rsidR="00C16589" w:rsidRDefault="002B764E">
      <w:pPr>
        <w:numPr>
          <w:ilvl w:val="0"/>
          <w:numId w:val="24"/>
        </w:numPr>
        <w:spacing w:after="120"/>
        <w:ind w:left="340" w:hanging="261"/>
        <w:rPr>
          <w:rFonts w:ascii="Times New Roman" w:eastAsia="Times New Roman" w:hAnsi="Times New Roman" w:cs="Times New Roman"/>
        </w:rPr>
      </w:pPr>
      <w:r>
        <w:t>Safeguarding and wellbeing</w:t>
      </w:r>
    </w:p>
    <w:p w14:paraId="493BE240" w14:textId="77777777" w:rsidR="00C16589" w:rsidRDefault="002B764E">
      <w:pPr>
        <w:numPr>
          <w:ilvl w:val="0"/>
          <w:numId w:val="24"/>
        </w:numPr>
        <w:spacing w:after="120"/>
        <w:ind w:left="340" w:hanging="261"/>
        <w:rPr>
          <w:rFonts w:ascii="Times New Roman" w:eastAsia="Times New Roman" w:hAnsi="Times New Roman" w:cs="Times New Roman"/>
        </w:rPr>
      </w:pPr>
      <w:r>
        <w:t>The school community, including staff, pupils, parents/carers and the governing board</w:t>
      </w:r>
    </w:p>
    <w:p w14:paraId="19638433" w14:textId="77777777" w:rsidR="00C16589" w:rsidRDefault="002B764E">
      <w:pPr>
        <w:spacing w:before="240" w:after="120"/>
        <w:rPr>
          <w:sz w:val="24"/>
          <w:szCs w:val="24"/>
        </w:rPr>
      </w:pPr>
      <w:r>
        <w:rPr>
          <w:b/>
          <w:bCs/>
          <w:color w:val="12263F"/>
          <w:sz w:val="24"/>
          <w:szCs w:val="24"/>
        </w:rPr>
        <w:t>4.3 The local authority (LA)</w:t>
      </w:r>
    </w:p>
    <w:p w14:paraId="19D34EEE" w14:textId="77777777" w:rsidR="00C16589" w:rsidRDefault="002B764E">
      <w:pPr>
        <w:spacing w:before="120" w:after="120"/>
      </w:pPr>
      <w:r>
        <w:t>For permanent exclusions, the LA will arrange suitable full-time education to begin no later than the sixth school day after the first day of the exclusion.</w:t>
      </w:r>
    </w:p>
    <w:p w14:paraId="5A87AEFD" w14:textId="77777777" w:rsidR="00C16589" w:rsidRDefault="002B764E">
      <w:pPr>
        <w:spacing w:before="120" w:after="120"/>
      </w:pPr>
      <w:r>
        <w:t>For pupils who are looked after or have social workers, the LA and the school will work together to arrange suitable full-time education to begin from the first day of the exclusion.</w:t>
      </w:r>
    </w:p>
    <w:p w14:paraId="22511866" w14:textId="77777777" w:rsidR="00C16589" w:rsidRDefault="00C16589">
      <w:pPr>
        <w:spacing w:after="120"/>
      </w:pPr>
    </w:p>
    <w:p w14:paraId="1C21B788" w14:textId="77777777" w:rsidR="00C16589" w:rsidRDefault="002B764E">
      <w:pPr>
        <w:pStyle w:val="Heading1"/>
        <w:keepNext w:val="0"/>
        <w:keepLines w:val="0"/>
        <w:spacing w:before="120" w:after="120"/>
        <w:rPr>
          <w:sz w:val="28"/>
          <w:szCs w:val="28"/>
        </w:rPr>
      </w:pPr>
      <w:bookmarkStart w:id="14" w:name="_Toc87532562"/>
      <w:bookmarkStart w:id="15" w:name="_Toc87533037"/>
      <w:bookmarkStart w:id="16" w:name="_Toc232763734"/>
      <w:r>
        <w:rPr>
          <w:rFonts w:ascii="Arial" w:eastAsia="Arial" w:hAnsi="Arial" w:cs="Arial"/>
          <w:color w:val="FF1F64"/>
          <w:sz w:val="28"/>
          <w:szCs w:val="28"/>
        </w:rPr>
        <w:t>5. Considering the reinstatement of a pupil</w:t>
      </w:r>
      <w:bookmarkEnd w:id="14"/>
      <w:bookmarkEnd w:id="15"/>
      <w:bookmarkEnd w:id="16"/>
      <w:r>
        <w:rPr>
          <w:rFonts w:ascii="Arial" w:eastAsia="Arial" w:hAnsi="Arial" w:cs="Arial"/>
          <w:color w:val="FF1F64"/>
          <w:sz w:val="28"/>
          <w:szCs w:val="28"/>
        </w:rPr>
        <w:t xml:space="preserve"> </w:t>
      </w:r>
    </w:p>
    <w:p w14:paraId="630C3F48" w14:textId="76ED5F65" w:rsidR="00C16589" w:rsidRDefault="00076FEB">
      <w:pPr>
        <w:spacing w:after="120"/>
        <w:ind w:right="284"/>
      </w:pPr>
      <w:r>
        <w:t>The Governing Board w</w:t>
      </w:r>
      <w:r w:rsidR="002B764E">
        <w:t>ill consider and decide on the reinstatement of a suspended or permanently excluded pupil within 15 school days of receiving the notice of the suspension or exclusion if:</w:t>
      </w:r>
    </w:p>
    <w:p w14:paraId="67E48A5D" w14:textId="77777777" w:rsidR="00C16589" w:rsidRDefault="002B764E">
      <w:pPr>
        <w:numPr>
          <w:ilvl w:val="0"/>
          <w:numId w:val="25"/>
        </w:numPr>
        <w:spacing w:after="120"/>
        <w:ind w:left="340" w:hanging="261"/>
        <w:rPr>
          <w:rFonts w:ascii="Times New Roman" w:eastAsia="Times New Roman" w:hAnsi="Times New Roman" w:cs="Times New Roman"/>
        </w:rPr>
      </w:pPr>
      <w:r>
        <w:t>The exclusion is permanent</w:t>
      </w:r>
    </w:p>
    <w:p w14:paraId="459D107D" w14:textId="77777777" w:rsidR="00C16589" w:rsidRDefault="002B764E">
      <w:pPr>
        <w:numPr>
          <w:ilvl w:val="0"/>
          <w:numId w:val="25"/>
        </w:numPr>
        <w:spacing w:after="120"/>
        <w:ind w:left="340" w:hanging="261"/>
        <w:rPr>
          <w:rFonts w:ascii="Times New Roman" w:eastAsia="Times New Roman" w:hAnsi="Times New Roman" w:cs="Times New Roman"/>
        </w:rPr>
      </w:pPr>
      <w:r>
        <w:t>It is a suspension that would bring the pupil's total number of days out of school to more than 15 in a term; or</w:t>
      </w:r>
    </w:p>
    <w:p w14:paraId="358E6B2B" w14:textId="77777777" w:rsidR="00C16589" w:rsidRDefault="002B764E">
      <w:pPr>
        <w:numPr>
          <w:ilvl w:val="0"/>
          <w:numId w:val="25"/>
        </w:numPr>
        <w:spacing w:after="120"/>
        <w:ind w:left="340" w:hanging="261"/>
        <w:rPr>
          <w:rFonts w:ascii="Times New Roman" w:eastAsia="Times New Roman" w:hAnsi="Times New Roman" w:cs="Times New Roman"/>
        </w:rPr>
      </w:pPr>
      <w:r>
        <w:t>It would result in a pupil missing a public exam or National Curriculum test</w:t>
      </w:r>
    </w:p>
    <w:p w14:paraId="33B22FB5" w14:textId="5E226DFC" w:rsidR="00C16589" w:rsidRPr="00076FEB" w:rsidRDefault="002B764E">
      <w:pPr>
        <w:spacing w:after="120"/>
      </w:pPr>
      <w:r>
        <w:t xml:space="preserve">Where the pupil has been suspended, and the suspension does not bring the pupil's total number of days of suspension to more than </w:t>
      </w:r>
      <w:r w:rsidRPr="00076FEB">
        <w:t>5 in a term</w:t>
      </w:r>
      <w:r w:rsidR="00076FEB">
        <w:t xml:space="preserve"> the Governing Board </w:t>
      </w:r>
      <w:r w:rsidRPr="00076FEB">
        <w:t>must consider any representations made by parents/carers. However, it is not required to arrange a meeting with parents/</w:t>
      </w:r>
      <w:proofErr w:type="gramStart"/>
      <w:r w:rsidRPr="00076FEB">
        <w:t>carers</w:t>
      </w:r>
      <w:proofErr w:type="gramEnd"/>
      <w:r w:rsidRPr="00076FEB">
        <w:t xml:space="preserve"> and it cannot direct the headteacher to reinstate the pupil.</w:t>
      </w:r>
    </w:p>
    <w:p w14:paraId="55DCF97C" w14:textId="073B16A7" w:rsidR="00C16589" w:rsidRPr="00076FEB" w:rsidRDefault="002B764E">
      <w:pPr>
        <w:spacing w:before="120" w:after="120"/>
      </w:pPr>
      <w:r w:rsidRPr="00076FEB">
        <w:t>Where the pupil has been suspended for more than 5, but not more than 15 school days, in a single term, and the parents/carers make representations to the board,</w:t>
      </w:r>
      <w:r w:rsidR="00076FEB">
        <w:t xml:space="preserve"> the Governing Board </w:t>
      </w:r>
      <w:r w:rsidRPr="00076FEB">
        <w:t xml:space="preserve">will consider and decide on the </w:t>
      </w:r>
      <w:r w:rsidRPr="00076FEB">
        <w:lastRenderedPageBreak/>
        <w:t xml:space="preserve">reinstatement of a suspended pupil within 50 school days of receiving notice of the suspension. If the parents/carers do not make representations, the board is not required to </w:t>
      </w:r>
      <w:proofErr w:type="gramStart"/>
      <w:r w:rsidRPr="00076FEB">
        <w:t>meet</w:t>
      </w:r>
      <w:proofErr w:type="gramEnd"/>
      <w:r w:rsidRPr="00076FEB">
        <w:t xml:space="preserve"> and it cannot direct the headteacher to reinstate the pupil.</w:t>
      </w:r>
    </w:p>
    <w:p w14:paraId="2EA637C6" w14:textId="7E9C0C7F" w:rsidR="00C16589" w:rsidRPr="00076FEB" w:rsidRDefault="002B764E">
      <w:pPr>
        <w:spacing w:before="120" w:after="120"/>
      </w:pPr>
      <w:r w:rsidRPr="00076FEB">
        <w:t>Where a suspension or permanent exclusion would result in a pupil missing a public exam or National Curriculum test,</w:t>
      </w:r>
      <w:r w:rsidR="00076FEB">
        <w:t xml:space="preserve"> the Governing Board </w:t>
      </w:r>
      <w:r w:rsidRPr="00076FEB">
        <w:t>will, as far as reasonably practicable, consider and decide on the reinstatement of the pupil before the date of the exam or test. If this is not practicable,</w:t>
      </w:r>
      <w:r w:rsidR="00076FEB">
        <w:t xml:space="preserve"> the Governing Board </w:t>
      </w:r>
      <w:r w:rsidRPr="00076FEB">
        <w:t xml:space="preserve">may consider the suspension or permanent exclusion and decide </w:t>
      </w:r>
      <w:proofErr w:type="gramStart"/>
      <w:r w:rsidRPr="00076FEB">
        <w:t>whether or not</w:t>
      </w:r>
      <w:proofErr w:type="gramEnd"/>
      <w:r w:rsidRPr="00076FEB">
        <w:t xml:space="preserve"> to reinstate the pupil. </w:t>
      </w:r>
    </w:p>
    <w:p w14:paraId="283AA577" w14:textId="2BF905DA" w:rsidR="00C16589" w:rsidRPr="00076FEB" w:rsidRDefault="002B764E">
      <w:pPr>
        <w:spacing w:after="120"/>
      </w:pPr>
      <w:r w:rsidRPr="00076FEB">
        <w:t>The following parties will be invited to a meeting of</w:t>
      </w:r>
      <w:r w:rsidR="00076FEB">
        <w:t xml:space="preserve"> the Governing Board </w:t>
      </w:r>
      <w:r w:rsidRPr="00076FEB">
        <w:t>and allowed to make representations or share information:</w:t>
      </w:r>
    </w:p>
    <w:p w14:paraId="6CEA9893" w14:textId="03D37213" w:rsidR="00C16589" w:rsidRPr="00076FEB" w:rsidRDefault="002B764E">
      <w:pPr>
        <w:numPr>
          <w:ilvl w:val="0"/>
          <w:numId w:val="26"/>
        </w:numPr>
        <w:spacing w:after="120"/>
        <w:ind w:left="340" w:hanging="261"/>
        <w:rPr>
          <w:rFonts w:ascii="Times New Roman" w:eastAsia="Times New Roman" w:hAnsi="Times New Roman" w:cs="Times New Roman"/>
        </w:rPr>
      </w:pPr>
      <w:r w:rsidRPr="00076FEB">
        <w:t>Parents/carers</w:t>
      </w:r>
      <w:r w:rsidR="00076FEB">
        <w:t xml:space="preserve"> (and</w:t>
      </w:r>
      <w:r w:rsidRPr="00076FEB">
        <w:t>, where requested, a representative or friend, and where appropriate, more than 1, subject to reasonable limits set by the governing board)</w:t>
      </w:r>
    </w:p>
    <w:p w14:paraId="7EEC3124" w14:textId="77777777" w:rsidR="00C16589" w:rsidRPr="00076FEB" w:rsidRDefault="002B764E">
      <w:pPr>
        <w:numPr>
          <w:ilvl w:val="0"/>
          <w:numId w:val="26"/>
        </w:numPr>
        <w:spacing w:after="120"/>
        <w:ind w:left="340" w:hanging="261"/>
        <w:rPr>
          <w:rFonts w:ascii="Times New Roman" w:eastAsia="Times New Roman" w:hAnsi="Times New Roman" w:cs="Times New Roman"/>
        </w:rPr>
      </w:pPr>
      <w:r w:rsidRPr="00076FEB">
        <w:t>The pupil, if they are aged 17 or younger and it would be appropriate to their age and understanding (and, where requested, a representative or friend)</w:t>
      </w:r>
    </w:p>
    <w:p w14:paraId="46262817" w14:textId="77777777" w:rsidR="00C16589" w:rsidRPr="00076FEB" w:rsidRDefault="002B764E">
      <w:pPr>
        <w:numPr>
          <w:ilvl w:val="0"/>
          <w:numId w:val="26"/>
        </w:numPr>
        <w:spacing w:after="120"/>
        <w:ind w:left="340" w:hanging="261"/>
        <w:rPr>
          <w:rFonts w:ascii="Times New Roman" w:eastAsia="Times New Roman" w:hAnsi="Times New Roman" w:cs="Times New Roman"/>
        </w:rPr>
      </w:pPr>
      <w:r w:rsidRPr="00076FEB">
        <w:t>The headteacher </w:t>
      </w:r>
    </w:p>
    <w:p w14:paraId="40DCD77E" w14:textId="77777777" w:rsidR="00C16589" w:rsidRPr="00076FEB" w:rsidRDefault="002B764E">
      <w:pPr>
        <w:numPr>
          <w:ilvl w:val="0"/>
          <w:numId w:val="26"/>
        </w:numPr>
        <w:spacing w:after="120"/>
        <w:ind w:left="340" w:hanging="261"/>
        <w:rPr>
          <w:rFonts w:ascii="Times New Roman" w:eastAsia="Times New Roman" w:hAnsi="Times New Roman" w:cs="Times New Roman"/>
        </w:rPr>
      </w:pPr>
      <w:r w:rsidRPr="00076FEB">
        <w:t>The pupil’s social worker, if they have one</w:t>
      </w:r>
    </w:p>
    <w:p w14:paraId="7343CE25" w14:textId="77777777" w:rsidR="00C16589" w:rsidRPr="00076FEB" w:rsidRDefault="002B764E">
      <w:pPr>
        <w:numPr>
          <w:ilvl w:val="0"/>
          <w:numId w:val="26"/>
        </w:numPr>
        <w:spacing w:after="120"/>
        <w:ind w:left="340" w:hanging="261"/>
        <w:rPr>
          <w:rFonts w:ascii="Times New Roman" w:eastAsia="Times New Roman" w:hAnsi="Times New Roman" w:cs="Times New Roman"/>
        </w:rPr>
      </w:pPr>
      <w:r w:rsidRPr="00076FEB">
        <w:t>The VSH, if the pupil is looked after</w:t>
      </w:r>
    </w:p>
    <w:p w14:paraId="60E58D9F" w14:textId="5D274C7B" w:rsidR="00C16589" w:rsidRPr="00076FEB" w:rsidRDefault="002B764E">
      <w:pPr>
        <w:spacing w:before="120" w:after="240"/>
      </w:pPr>
      <w:r w:rsidRPr="00076FEB">
        <w:t>The meeting can be held remotely at the request of parents/carer</w:t>
      </w:r>
      <w:r w:rsidR="00076FEB">
        <w:t xml:space="preserve">s. </w:t>
      </w:r>
      <w:r w:rsidRPr="00076FEB">
        <w:t>See section 9 for more details on remote access to meetings.</w:t>
      </w:r>
    </w:p>
    <w:p w14:paraId="3BF8EE3A" w14:textId="77777777" w:rsidR="00076FEB" w:rsidRDefault="002B764E" w:rsidP="00076FEB">
      <w:pPr>
        <w:spacing w:after="120"/>
      </w:pPr>
      <w:r w:rsidRPr="00076FEB">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2EA3B821" w14:textId="611AD40B" w:rsidR="00C16589" w:rsidRDefault="00076FEB" w:rsidP="00076FEB">
      <w:pPr>
        <w:spacing w:after="120"/>
      </w:pPr>
      <w:r>
        <w:t>The Governing Board can</w:t>
      </w:r>
      <w:r w:rsidR="002B764E">
        <w:t xml:space="preserve"> either:</w:t>
      </w:r>
    </w:p>
    <w:p w14:paraId="59DB937E" w14:textId="77777777" w:rsidR="00C16589" w:rsidRDefault="002B764E">
      <w:pPr>
        <w:numPr>
          <w:ilvl w:val="0"/>
          <w:numId w:val="27"/>
        </w:numPr>
        <w:spacing w:after="120"/>
        <w:ind w:left="340" w:hanging="261"/>
        <w:rPr>
          <w:rFonts w:ascii="Times New Roman" w:eastAsia="Times New Roman" w:hAnsi="Times New Roman" w:cs="Times New Roman"/>
        </w:rPr>
      </w:pPr>
      <w:r>
        <w:t>Decline to reinstate the pupil, or</w:t>
      </w:r>
    </w:p>
    <w:p w14:paraId="57B629E1" w14:textId="77777777" w:rsidR="00C16589" w:rsidRDefault="002B764E">
      <w:pPr>
        <w:numPr>
          <w:ilvl w:val="0"/>
          <w:numId w:val="27"/>
        </w:numPr>
        <w:spacing w:after="120"/>
        <w:ind w:left="340" w:hanging="261"/>
        <w:rPr>
          <w:rFonts w:ascii="Times New Roman" w:eastAsia="Times New Roman" w:hAnsi="Times New Roman" w:cs="Times New Roman"/>
        </w:rPr>
      </w:pPr>
      <w:r>
        <w:t xml:space="preserve">Direct the reinstatement of the pupil immediately, or on a particular date (except in cases where the board cannot do this </w:t>
      </w:r>
      <w:r>
        <w:rPr>
          <w:color w:val="1D1C1D"/>
          <w:shd w:val="clear" w:color="auto" w:fill="FFFFFF"/>
        </w:rPr>
        <w:t>– see earlier in this section)</w:t>
      </w:r>
    </w:p>
    <w:p w14:paraId="0271862B" w14:textId="69245340" w:rsidR="00C16589" w:rsidRDefault="002B764E">
      <w:pPr>
        <w:spacing w:before="120" w:after="120"/>
      </w:pPr>
      <w:r>
        <w:t>In reaching a decision,</w:t>
      </w:r>
      <w:r w:rsidR="00076FEB">
        <w:t xml:space="preserve"> the Governing Board </w:t>
      </w:r>
      <w:r>
        <w:t>will consider:</w:t>
      </w:r>
    </w:p>
    <w:p w14:paraId="5834C289" w14:textId="77777777" w:rsidR="00C16589" w:rsidRDefault="002B764E">
      <w:pPr>
        <w:numPr>
          <w:ilvl w:val="0"/>
          <w:numId w:val="28"/>
        </w:numPr>
        <w:spacing w:after="120"/>
        <w:ind w:left="340" w:hanging="261"/>
        <w:rPr>
          <w:rFonts w:ascii="Times New Roman" w:eastAsia="Times New Roman" w:hAnsi="Times New Roman" w:cs="Times New Roman"/>
        </w:rPr>
      </w:pPr>
      <w:r>
        <w:t>Whether the decision to suspend or permanently exclude was lawful, reasonable, and procedurally fair </w:t>
      </w:r>
    </w:p>
    <w:p w14:paraId="7B17F455" w14:textId="77777777" w:rsidR="00C16589" w:rsidRDefault="002B764E">
      <w:pPr>
        <w:numPr>
          <w:ilvl w:val="0"/>
          <w:numId w:val="28"/>
        </w:numPr>
        <w:spacing w:after="120"/>
        <w:ind w:left="340" w:hanging="261"/>
        <w:rPr>
          <w:rFonts w:ascii="Times New Roman" w:eastAsia="Times New Roman" w:hAnsi="Times New Roman" w:cs="Times New Roman"/>
        </w:rPr>
      </w:pPr>
      <w:r>
        <w:t>Whether the headteacher followed their legal duties</w:t>
      </w:r>
    </w:p>
    <w:p w14:paraId="61056DAB" w14:textId="77777777" w:rsidR="00C16589" w:rsidRDefault="002B764E">
      <w:pPr>
        <w:numPr>
          <w:ilvl w:val="0"/>
          <w:numId w:val="28"/>
        </w:numPr>
        <w:spacing w:after="120"/>
        <w:ind w:left="340" w:hanging="261"/>
        <w:rPr>
          <w:rFonts w:ascii="Times New Roman" w:eastAsia="Times New Roman" w:hAnsi="Times New Roman" w:cs="Times New Roman"/>
        </w:rPr>
      </w:pPr>
      <w:r>
        <w:t>The welfare and safeguarding of the pupil and their peers</w:t>
      </w:r>
    </w:p>
    <w:p w14:paraId="284D1EA7" w14:textId="77777777" w:rsidR="00C16589" w:rsidRDefault="002B764E">
      <w:pPr>
        <w:numPr>
          <w:ilvl w:val="0"/>
          <w:numId w:val="28"/>
        </w:numPr>
        <w:spacing w:after="120"/>
        <w:ind w:left="340" w:hanging="261"/>
        <w:rPr>
          <w:rFonts w:ascii="Times New Roman" w:eastAsia="Times New Roman" w:hAnsi="Times New Roman" w:cs="Times New Roman"/>
        </w:rPr>
      </w:pPr>
      <w:r>
        <w:t>Any evidence that was presented to the governing board</w:t>
      </w:r>
    </w:p>
    <w:p w14:paraId="319DA4DE" w14:textId="77777777" w:rsidR="00C16589" w:rsidRDefault="002B764E">
      <w:pPr>
        <w:spacing w:after="120"/>
      </w:pPr>
      <w:r>
        <w:t xml:space="preserve">They will decide </w:t>
      </w:r>
      <w:proofErr w:type="gramStart"/>
      <w:r>
        <w:t>whether or not</w:t>
      </w:r>
      <w:proofErr w:type="gramEnd"/>
      <w:r>
        <w:t xml:space="preserve"> a fact is true ‘on the balance of </w:t>
      </w:r>
      <w:proofErr w:type="gramStart"/>
      <w:r>
        <w:t>probabilities’</w:t>
      </w:r>
      <w:proofErr w:type="gramEnd"/>
      <w:r>
        <w:t>.</w:t>
      </w:r>
    </w:p>
    <w:p w14:paraId="07CA94F8" w14:textId="77777777" w:rsidR="00C16589" w:rsidRDefault="002B764E">
      <w:pPr>
        <w:spacing w:after="120"/>
      </w:pPr>
      <w:r>
        <w:t>The clerk/governance professional will be present when the decision is made.</w:t>
      </w:r>
    </w:p>
    <w:p w14:paraId="7DA50118" w14:textId="3870D26D" w:rsidR="00C16589" w:rsidRDefault="002B764E" w:rsidP="00076FEB">
      <w:pPr>
        <w:spacing w:before="120" w:after="120"/>
      </w:pPr>
      <w:r>
        <w:t>Minutes will be taken of the meeting and a record kept of the evidence that was considered. The outcome will also be recorded on the pupil’s educational record and copies of relevant papers will be kept with this record.</w:t>
      </w:r>
      <w:r w:rsidR="00076FEB">
        <w:t xml:space="preserve"> The Governing Board </w:t>
      </w:r>
      <w:r>
        <w:t>will notify, in writing, the following stakeholders of its decision, along with reasons for its decision, without delay:</w:t>
      </w:r>
    </w:p>
    <w:p w14:paraId="3E27F028" w14:textId="7CA27E74" w:rsidR="00C16589" w:rsidRDefault="002B764E">
      <w:pPr>
        <w:numPr>
          <w:ilvl w:val="0"/>
          <w:numId w:val="29"/>
        </w:numPr>
        <w:spacing w:after="120"/>
        <w:ind w:left="340" w:hanging="261"/>
        <w:rPr>
          <w:rFonts w:ascii="Times New Roman" w:eastAsia="Times New Roman" w:hAnsi="Times New Roman" w:cs="Times New Roman"/>
        </w:rPr>
      </w:pPr>
      <w:r>
        <w:t>The parents/carers</w:t>
      </w:r>
    </w:p>
    <w:p w14:paraId="1D34F172" w14:textId="77777777" w:rsidR="00C16589" w:rsidRDefault="002B764E">
      <w:pPr>
        <w:numPr>
          <w:ilvl w:val="0"/>
          <w:numId w:val="29"/>
        </w:numPr>
        <w:spacing w:after="120"/>
        <w:ind w:left="340" w:hanging="261"/>
        <w:rPr>
          <w:rFonts w:ascii="Times New Roman" w:eastAsia="Times New Roman" w:hAnsi="Times New Roman" w:cs="Times New Roman"/>
        </w:rPr>
      </w:pPr>
      <w:r>
        <w:t>The headteacher</w:t>
      </w:r>
    </w:p>
    <w:p w14:paraId="131F5DC3" w14:textId="77777777" w:rsidR="00C16589" w:rsidRDefault="002B764E">
      <w:pPr>
        <w:numPr>
          <w:ilvl w:val="0"/>
          <w:numId w:val="29"/>
        </w:numPr>
        <w:spacing w:after="120"/>
        <w:ind w:left="340" w:hanging="261"/>
        <w:rPr>
          <w:rFonts w:ascii="Times New Roman" w:eastAsia="Times New Roman" w:hAnsi="Times New Roman" w:cs="Times New Roman"/>
        </w:rPr>
      </w:pPr>
      <w:r>
        <w:lastRenderedPageBreak/>
        <w:t>The pupil’s social worker, if they have one</w:t>
      </w:r>
    </w:p>
    <w:p w14:paraId="355CAFEC" w14:textId="77777777" w:rsidR="00C16589" w:rsidRDefault="002B764E">
      <w:pPr>
        <w:numPr>
          <w:ilvl w:val="0"/>
          <w:numId w:val="29"/>
        </w:numPr>
        <w:spacing w:after="120"/>
        <w:ind w:left="340" w:hanging="261"/>
        <w:rPr>
          <w:rFonts w:ascii="Times New Roman" w:eastAsia="Times New Roman" w:hAnsi="Times New Roman" w:cs="Times New Roman"/>
        </w:rPr>
      </w:pPr>
      <w:r>
        <w:t>The VSH, if the pupil is looked after</w:t>
      </w:r>
    </w:p>
    <w:p w14:paraId="3FD5BF69" w14:textId="77777777" w:rsidR="00C16589" w:rsidRDefault="002B764E">
      <w:pPr>
        <w:numPr>
          <w:ilvl w:val="0"/>
          <w:numId w:val="29"/>
        </w:numPr>
        <w:spacing w:after="120"/>
        <w:ind w:left="340" w:hanging="261"/>
        <w:rPr>
          <w:rFonts w:ascii="Times New Roman" w:eastAsia="Times New Roman" w:hAnsi="Times New Roman" w:cs="Times New Roman"/>
        </w:rPr>
      </w:pPr>
      <w:r>
        <w:t>The local authority</w:t>
      </w:r>
    </w:p>
    <w:p w14:paraId="061CEE59" w14:textId="77777777" w:rsidR="00C16589" w:rsidRDefault="002B764E">
      <w:pPr>
        <w:numPr>
          <w:ilvl w:val="0"/>
          <w:numId w:val="29"/>
        </w:numPr>
        <w:spacing w:after="120"/>
        <w:ind w:left="340" w:hanging="261"/>
        <w:rPr>
          <w:rFonts w:ascii="Times New Roman" w:eastAsia="Times New Roman" w:hAnsi="Times New Roman" w:cs="Times New Roman"/>
        </w:rPr>
      </w:pPr>
      <w:r>
        <w:t>The pupil’s home authority, if it differs from the school’s</w:t>
      </w:r>
    </w:p>
    <w:p w14:paraId="1EF07F96" w14:textId="1C721417" w:rsidR="00C16589" w:rsidRDefault="002B764E">
      <w:pPr>
        <w:spacing w:before="120" w:after="120"/>
      </w:pPr>
      <w:r>
        <w:t xml:space="preserve">Where an exclusion is permanent and </w:t>
      </w:r>
      <w:r w:rsidR="00076FEB">
        <w:t xml:space="preserve">the Governing Board </w:t>
      </w:r>
      <w:r>
        <w:t>has decided not to reinstate the pupil, the notification of decision will also include the following:</w:t>
      </w:r>
    </w:p>
    <w:p w14:paraId="0B5B5A43" w14:textId="77777777" w:rsidR="00C16589" w:rsidRDefault="002B764E">
      <w:pPr>
        <w:numPr>
          <w:ilvl w:val="0"/>
          <w:numId w:val="30"/>
        </w:numPr>
        <w:spacing w:after="120"/>
        <w:ind w:left="340" w:hanging="261"/>
        <w:rPr>
          <w:rFonts w:ascii="Times New Roman" w:eastAsia="Times New Roman" w:hAnsi="Times New Roman" w:cs="Times New Roman"/>
        </w:rPr>
      </w:pPr>
      <w:r>
        <w:t>The fact that it is a permanent exclusion</w:t>
      </w:r>
    </w:p>
    <w:p w14:paraId="4AA27BBB" w14:textId="5B2E71DE" w:rsidR="00C16589" w:rsidRDefault="002B764E">
      <w:pPr>
        <w:numPr>
          <w:ilvl w:val="0"/>
          <w:numId w:val="30"/>
        </w:numPr>
        <w:spacing w:after="120"/>
        <w:ind w:left="340" w:hanging="261"/>
        <w:rPr>
          <w:rFonts w:ascii="Times New Roman" w:eastAsia="Times New Roman" w:hAnsi="Times New Roman" w:cs="Times New Roman"/>
        </w:rPr>
      </w:pPr>
      <w:r>
        <w:t>Notice of parents’/carers’ right to ask for the decision to be reviewed by an independent review panel</w:t>
      </w:r>
    </w:p>
    <w:p w14:paraId="56718209" w14:textId="77777777" w:rsidR="00C16589" w:rsidRDefault="002B764E">
      <w:pPr>
        <w:numPr>
          <w:ilvl w:val="0"/>
          <w:numId w:val="30"/>
        </w:numPr>
        <w:spacing w:after="120"/>
        <w:ind w:left="340" w:hanging="261"/>
        <w:rPr>
          <w:rFonts w:ascii="Times New Roman" w:eastAsia="Times New Roman" w:hAnsi="Times New Roman" w:cs="Times New Roman"/>
        </w:rPr>
      </w:pPr>
      <w:r>
        <w:t>The date by which an application for an independent review must be made (15 school days from the date on which notice in writing of the governing board's decision is given to parents/carers)</w:t>
      </w:r>
    </w:p>
    <w:p w14:paraId="5B966996" w14:textId="77777777" w:rsidR="00C16589" w:rsidRDefault="002B764E">
      <w:pPr>
        <w:numPr>
          <w:ilvl w:val="0"/>
          <w:numId w:val="30"/>
        </w:numPr>
        <w:spacing w:after="120"/>
        <w:ind w:left="340" w:hanging="261"/>
        <w:rPr>
          <w:rFonts w:ascii="Times New Roman" w:eastAsia="Times New Roman" w:hAnsi="Times New Roman" w:cs="Times New Roman"/>
        </w:rPr>
      </w:pPr>
      <w:r>
        <w:t>The name and address to which an application for a review and any written evidence should be submitted</w:t>
      </w:r>
    </w:p>
    <w:p w14:paraId="345D82EC" w14:textId="77777777" w:rsidR="00C16589" w:rsidRDefault="002B764E">
      <w:pPr>
        <w:numPr>
          <w:ilvl w:val="0"/>
          <w:numId w:val="30"/>
        </w:numPr>
        <w:spacing w:after="120"/>
        <w:ind w:left="340" w:hanging="261"/>
        <w:rPr>
          <w:rFonts w:ascii="Times New Roman" w:eastAsia="Times New Roman" w:hAnsi="Times New Roman" w:cs="Times New Roman"/>
        </w:rPr>
      </w:pPr>
      <w:r>
        <w:t xml:space="preserve">That any application should set out the grounds on which it is being made and that, where appropriate, it should include reference to how the pupil’s special educational needs (SEN) </w:t>
      </w:r>
      <w:proofErr w:type="gramStart"/>
      <w:r>
        <w:t>are considered to be</w:t>
      </w:r>
      <w:proofErr w:type="gramEnd"/>
      <w:r>
        <w:t xml:space="preserve"> relevant to the permanent exclusion</w:t>
      </w:r>
    </w:p>
    <w:p w14:paraId="02747300" w14:textId="6EA5FF51" w:rsidR="00C16589" w:rsidRDefault="002B764E">
      <w:pPr>
        <w:numPr>
          <w:ilvl w:val="0"/>
          <w:numId w:val="30"/>
        </w:numPr>
        <w:spacing w:after="120"/>
        <w:ind w:left="340" w:hanging="261"/>
        <w:rPr>
          <w:rFonts w:ascii="Times New Roman" w:eastAsia="Times New Roman" w:hAnsi="Times New Roman" w:cs="Times New Roman"/>
        </w:rPr>
      </w:pPr>
      <w:r w:rsidRPr="00E92583">
        <w:t>That, regardless of whether the excluded pupil has recognised SEN, parents/carer</w:t>
      </w:r>
      <w:r w:rsidR="00076FEB">
        <w:t xml:space="preserve">s </w:t>
      </w:r>
      <w:r w:rsidRPr="00E92583">
        <w:t>have a right to require the</w:t>
      </w:r>
      <w:r w:rsidR="00076FEB">
        <w:t xml:space="preserve"> academy trust </w:t>
      </w:r>
      <w:r>
        <w:t>to appoint an SEN expert to advise the review panel</w:t>
      </w:r>
    </w:p>
    <w:p w14:paraId="486C839E" w14:textId="1847E996" w:rsidR="00C16589" w:rsidRDefault="002B764E">
      <w:pPr>
        <w:numPr>
          <w:ilvl w:val="0"/>
          <w:numId w:val="30"/>
        </w:numPr>
        <w:spacing w:after="120"/>
        <w:ind w:left="340" w:hanging="261"/>
        <w:rPr>
          <w:rFonts w:ascii="Times New Roman" w:eastAsia="Times New Roman" w:hAnsi="Times New Roman" w:cs="Times New Roman"/>
        </w:rPr>
      </w:pPr>
      <w:r>
        <w:t>Details of the role of the SEN expert and that there would be no cost to parents/carer</w:t>
      </w:r>
      <w:r w:rsidR="00076FEB">
        <w:t xml:space="preserve">s </w:t>
      </w:r>
      <w:r>
        <w:t>or this appointment</w:t>
      </w:r>
    </w:p>
    <w:p w14:paraId="06021C38" w14:textId="64139226" w:rsidR="00C16589" w:rsidRDefault="002B764E">
      <w:pPr>
        <w:numPr>
          <w:ilvl w:val="0"/>
          <w:numId w:val="30"/>
        </w:numPr>
        <w:spacing w:after="120"/>
        <w:ind w:left="340" w:hanging="261"/>
        <w:rPr>
          <w:rFonts w:ascii="Times New Roman" w:eastAsia="Times New Roman" w:hAnsi="Times New Roman" w:cs="Times New Roman"/>
        </w:rPr>
      </w:pPr>
      <w:r>
        <w:t>That parents/carers must make clear if they wish for an SEN expert to be appointed in any application for a review</w:t>
      </w:r>
    </w:p>
    <w:p w14:paraId="1A015654" w14:textId="2D1C7661" w:rsidR="00C16589" w:rsidRDefault="002B764E">
      <w:pPr>
        <w:numPr>
          <w:ilvl w:val="0"/>
          <w:numId w:val="30"/>
        </w:numPr>
        <w:spacing w:after="120"/>
        <w:ind w:left="340" w:hanging="261"/>
        <w:rPr>
          <w:rFonts w:ascii="Times New Roman" w:eastAsia="Times New Roman" w:hAnsi="Times New Roman" w:cs="Times New Roman"/>
        </w:rPr>
      </w:pPr>
      <w:r>
        <w:t>That parents/carer</w:t>
      </w:r>
      <w:r w:rsidR="00076FEB">
        <w:t xml:space="preserve"> m</w:t>
      </w:r>
      <w:r>
        <w:t>ay, at their own expense, appoint someone to make written and/or oral representations to the panel</w:t>
      </w:r>
    </w:p>
    <w:p w14:paraId="4059A105" w14:textId="012EEB35" w:rsidR="00C16589" w:rsidRDefault="002B764E">
      <w:pPr>
        <w:numPr>
          <w:ilvl w:val="0"/>
          <w:numId w:val="30"/>
        </w:numPr>
        <w:spacing w:after="120"/>
        <w:ind w:left="340" w:hanging="261"/>
        <w:rPr>
          <w:rFonts w:ascii="Times New Roman" w:eastAsia="Times New Roman" w:hAnsi="Times New Roman" w:cs="Times New Roman"/>
        </w:rPr>
      </w:pPr>
      <w:r>
        <w:t>That, if parents/carers 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498301C0" w14:textId="77777777" w:rsidR="00C16589" w:rsidRDefault="00C16589">
      <w:pPr>
        <w:spacing w:after="120"/>
      </w:pPr>
    </w:p>
    <w:p w14:paraId="41E700C9" w14:textId="77777777" w:rsidR="00C16589" w:rsidRDefault="002B764E">
      <w:pPr>
        <w:pStyle w:val="Heading1"/>
        <w:keepNext w:val="0"/>
        <w:keepLines w:val="0"/>
        <w:spacing w:before="120" w:after="120"/>
        <w:rPr>
          <w:sz w:val="28"/>
          <w:szCs w:val="28"/>
        </w:rPr>
      </w:pPr>
      <w:bookmarkStart w:id="17" w:name="_Toc87532563"/>
      <w:bookmarkStart w:id="18" w:name="_Toc87533038"/>
      <w:bookmarkStart w:id="19" w:name="_Toc232763735"/>
      <w:r>
        <w:rPr>
          <w:rFonts w:ascii="Arial" w:eastAsia="Arial" w:hAnsi="Arial" w:cs="Arial"/>
          <w:color w:val="FF1F64"/>
          <w:sz w:val="28"/>
          <w:szCs w:val="28"/>
        </w:rPr>
        <w:t>6. Independent review</w:t>
      </w:r>
      <w:bookmarkEnd w:id="17"/>
      <w:bookmarkEnd w:id="18"/>
      <w:bookmarkEnd w:id="19"/>
      <w:r>
        <w:rPr>
          <w:rFonts w:ascii="Arial" w:eastAsia="Arial" w:hAnsi="Arial" w:cs="Arial"/>
          <w:color w:val="FF1F64"/>
          <w:sz w:val="28"/>
          <w:szCs w:val="28"/>
        </w:rPr>
        <w:t xml:space="preserve"> </w:t>
      </w:r>
    </w:p>
    <w:p w14:paraId="23BC8450" w14:textId="72F21CE6" w:rsidR="00C16589" w:rsidRDefault="002B764E">
      <w:pPr>
        <w:spacing w:before="120" w:after="120"/>
      </w:pPr>
      <w:r>
        <w:t>If parents/carers</w:t>
      </w:r>
      <w:r w:rsidR="00076FEB">
        <w:t xml:space="preserve"> </w:t>
      </w:r>
      <w:r>
        <w:t>apply for an independent review within the legal timeframe, the</w:t>
      </w:r>
      <w:r w:rsidR="00076FEB">
        <w:t xml:space="preserve"> academy trust </w:t>
      </w:r>
      <w:r>
        <w:t xml:space="preserve">will, at their own expense, arrange for an independent panel to review the decision of the governing board not to reinstate a permanently excluded pupil. </w:t>
      </w:r>
    </w:p>
    <w:p w14:paraId="122CADE8" w14:textId="598AB91A" w:rsidR="00C16589" w:rsidRDefault="002B764E">
      <w:pPr>
        <w:spacing w:before="120" w:after="120"/>
      </w:pPr>
      <w:r>
        <w:t>Applications for an independent review must be made within 15 school days of notice being given to the parents/carers by</w:t>
      </w:r>
      <w:r w:rsidR="00076FEB">
        <w:t xml:space="preserve"> the governing board of </w:t>
      </w:r>
      <w:r>
        <w:t xml:space="preserve">its decision to not reinstate the pupil </w:t>
      </w:r>
      <w:r>
        <w:rPr>
          <w:b/>
          <w:bCs/>
        </w:rPr>
        <w:t>or</w:t>
      </w:r>
      <w:r>
        <w:t>, if after this time, within 15 school days of the final determination of a claim of discrimination under the Equality Act 2010 regarding the permanent exclusion. Any applications made outside of this timeframe will be rejected.</w:t>
      </w:r>
    </w:p>
    <w:p w14:paraId="571863A3" w14:textId="25742F8C" w:rsidR="00C16589" w:rsidRDefault="002B764E">
      <w:pPr>
        <w:spacing w:before="120" w:after="240"/>
      </w:pPr>
      <w:r>
        <w:t>Independent reviews can be held remotely at the request of parents/carers. See section 9 for more details on remote access to meetings.</w:t>
      </w:r>
    </w:p>
    <w:p w14:paraId="5DB3538F" w14:textId="77777777" w:rsidR="00C16589" w:rsidRDefault="002B764E">
      <w:pPr>
        <w:spacing w:before="120" w:after="120"/>
      </w:pPr>
      <w:r>
        <w:t xml:space="preserve">A panel of 3 or 5 members will be constituted with representatives from each of the categories below. Where a 5-member panel is constituted, 2 members will come from the school governor </w:t>
      </w:r>
      <w:proofErr w:type="gramStart"/>
      <w:r>
        <w:t>category</w:t>
      </w:r>
      <w:proofErr w:type="gramEnd"/>
      <w:r>
        <w:t xml:space="preserve"> and 2 members will </w:t>
      </w:r>
      <w:r>
        <w:lastRenderedPageBreak/>
        <w:t>come from the headteacher category. At all times during the review process there must be the required representation on the panel.</w:t>
      </w:r>
    </w:p>
    <w:p w14:paraId="43996BA4" w14:textId="77777777" w:rsidR="00C16589" w:rsidRDefault="002B764E">
      <w:pPr>
        <w:numPr>
          <w:ilvl w:val="0"/>
          <w:numId w:val="31"/>
        </w:numPr>
        <w:spacing w:after="120"/>
        <w:ind w:left="340" w:hanging="261"/>
        <w:rPr>
          <w:rFonts w:ascii="Times New Roman" w:eastAsia="Times New Roman" w:hAnsi="Times New Roman" w:cs="Times New Roman"/>
        </w:rPr>
      </w:pPr>
      <w:r>
        <w:t>A lay member to chair the panel who has not worked in any school in a paid capacity, disregarding any experience as a school governor or volunteer</w:t>
      </w:r>
    </w:p>
    <w:p w14:paraId="6FC3527C" w14:textId="77777777" w:rsidR="00C16589" w:rsidRDefault="002B764E">
      <w:pPr>
        <w:numPr>
          <w:ilvl w:val="0"/>
          <w:numId w:val="31"/>
        </w:numPr>
        <w:spacing w:after="120"/>
        <w:ind w:left="340" w:hanging="261"/>
        <w:rPr>
          <w:rFonts w:ascii="Times New Roman" w:eastAsia="Times New Roman" w:hAnsi="Times New Roman" w:cs="Times New Roman"/>
        </w:rPr>
      </w:pPr>
      <w:r>
        <w:t>Current or former school governors who have served as a governor for at least 12 consecutive months in the last 5 years, provided they have not been teachers or headteachers during this time</w:t>
      </w:r>
    </w:p>
    <w:p w14:paraId="33404C12" w14:textId="77777777" w:rsidR="00C16589" w:rsidRDefault="002B764E">
      <w:pPr>
        <w:numPr>
          <w:ilvl w:val="0"/>
          <w:numId w:val="31"/>
        </w:numPr>
        <w:spacing w:after="120"/>
        <w:ind w:left="340" w:hanging="261"/>
        <w:rPr>
          <w:rFonts w:ascii="Times New Roman" w:eastAsia="Times New Roman" w:hAnsi="Times New Roman" w:cs="Times New Roman"/>
        </w:rPr>
      </w:pPr>
      <w:r>
        <w:t>Headteachers or individuals who have been a headteacher within the last 5 years</w:t>
      </w:r>
    </w:p>
    <w:p w14:paraId="44B30D1B" w14:textId="77777777" w:rsidR="00C16589" w:rsidRDefault="002B764E">
      <w:pPr>
        <w:spacing w:before="120" w:after="120"/>
      </w:pPr>
      <w:r>
        <w:t>A person may not serve as a member of a review panel if they:</w:t>
      </w:r>
    </w:p>
    <w:p w14:paraId="240A91FD" w14:textId="7DD142C0" w:rsidR="00C16589" w:rsidRDefault="002B764E">
      <w:pPr>
        <w:numPr>
          <w:ilvl w:val="0"/>
          <w:numId w:val="32"/>
        </w:numPr>
        <w:spacing w:after="120"/>
        <w:ind w:left="340" w:hanging="261"/>
        <w:rPr>
          <w:rFonts w:ascii="Times New Roman" w:eastAsia="Times New Roman" w:hAnsi="Times New Roman" w:cs="Times New Roman"/>
        </w:rPr>
      </w:pPr>
      <w:r>
        <w:t>Are a</w:t>
      </w:r>
      <w:r w:rsidR="00076FEB">
        <w:t xml:space="preserve"> director </w:t>
      </w:r>
      <w:r>
        <w:t>of the</w:t>
      </w:r>
      <w:r w:rsidR="00076FEB">
        <w:t xml:space="preserve"> academy trust of the</w:t>
      </w:r>
      <w:r>
        <w:t xml:space="preserve"> excluding school</w:t>
      </w:r>
    </w:p>
    <w:p w14:paraId="448F4DD5" w14:textId="77777777" w:rsidR="00C16589" w:rsidRDefault="002B764E">
      <w:pPr>
        <w:numPr>
          <w:ilvl w:val="0"/>
          <w:numId w:val="32"/>
        </w:numPr>
        <w:spacing w:after="120"/>
        <w:ind w:left="340" w:hanging="261"/>
        <w:rPr>
          <w:rFonts w:ascii="Times New Roman" w:eastAsia="Times New Roman" w:hAnsi="Times New Roman" w:cs="Times New Roman"/>
        </w:rPr>
      </w:pPr>
      <w:r>
        <w:t>Are the headteacher of the excluding school, or have held this position in the last 5 years</w:t>
      </w:r>
    </w:p>
    <w:p w14:paraId="48A9C3B0" w14:textId="33E13A34" w:rsidR="00C16589" w:rsidRDefault="002B764E">
      <w:pPr>
        <w:numPr>
          <w:ilvl w:val="0"/>
          <w:numId w:val="32"/>
        </w:numPr>
        <w:spacing w:after="120"/>
        <w:ind w:left="340" w:hanging="261"/>
        <w:rPr>
          <w:rFonts w:ascii="Times New Roman" w:eastAsia="Times New Roman" w:hAnsi="Times New Roman" w:cs="Times New Roman"/>
        </w:rPr>
      </w:pPr>
      <w:r>
        <w:t>Are an employee of the</w:t>
      </w:r>
      <w:r w:rsidR="00076FEB">
        <w:t xml:space="preserve"> academy trust </w:t>
      </w:r>
      <w:r>
        <w:t>or the governing board, of the excluding school (unless they are employed as a headteacher at another school)</w:t>
      </w:r>
    </w:p>
    <w:p w14:paraId="33C51293" w14:textId="10880435" w:rsidR="00C16589" w:rsidRDefault="002B764E">
      <w:pPr>
        <w:numPr>
          <w:ilvl w:val="0"/>
          <w:numId w:val="32"/>
        </w:numPr>
        <w:spacing w:after="120"/>
        <w:ind w:left="340" w:hanging="261"/>
        <w:rPr>
          <w:rFonts w:ascii="Times New Roman" w:eastAsia="Times New Roman" w:hAnsi="Times New Roman" w:cs="Times New Roman"/>
        </w:rPr>
      </w:pPr>
      <w:r>
        <w:t>Have, or at any time have had, any connection with the</w:t>
      </w:r>
      <w:r w:rsidR="00076FEB">
        <w:t xml:space="preserve"> academy trust </w:t>
      </w:r>
      <w:r>
        <w:t>school, governing board, parents/carers or pupil, or the incident leading to the exclusion, which might reasonably be taken to raise doubts about their impartiality</w:t>
      </w:r>
    </w:p>
    <w:p w14:paraId="2A6670DD" w14:textId="77777777" w:rsidR="00C16589" w:rsidRDefault="002B764E">
      <w:pPr>
        <w:numPr>
          <w:ilvl w:val="0"/>
          <w:numId w:val="32"/>
        </w:numPr>
        <w:spacing w:after="120"/>
        <w:ind w:left="340" w:hanging="261"/>
        <w:rPr>
          <w:rFonts w:ascii="Times New Roman" w:eastAsia="Times New Roman" w:hAnsi="Times New Roman" w:cs="Times New Roman"/>
        </w:rPr>
      </w:pPr>
      <w:r>
        <w:t>Have not had the required training within the last 2 years (see appendix 1 for what training must cover)</w:t>
      </w:r>
    </w:p>
    <w:p w14:paraId="3704917F" w14:textId="77777777" w:rsidR="00C16589" w:rsidRDefault="002B764E">
      <w:pPr>
        <w:spacing w:before="120" w:after="120"/>
      </w:pPr>
      <w:r>
        <w:t>The panel must consider the interests and circumstances of the pupil, including the circumstances in which the pupil was permanently excluded, and have regard to the interests of other pupils and people working at the school.</w:t>
      </w:r>
    </w:p>
    <w:p w14:paraId="454E8C5A" w14:textId="77777777" w:rsidR="00C16589" w:rsidRDefault="002B764E">
      <w:pPr>
        <w:spacing w:before="120" w:after="120"/>
      </w:pPr>
      <w:proofErr w:type="gramStart"/>
      <w:r>
        <w:t>Taking into account</w:t>
      </w:r>
      <w:proofErr w:type="gramEnd"/>
      <w:r>
        <w:t xml:space="preserve"> the pupil’s age and understanding, the pupil or their parents/carers will be made aware of their right to attend and participate in the review </w:t>
      </w:r>
      <w:proofErr w:type="gramStart"/>
      <w:r>
        <w:t>meeting</w:t>
      </w:r>
      <w:proofErr w:type="gramEnd"/>
      <w:r>
        <w:t xml:space="preserve"> and the pupil should be enabled to make representations on their own behalf, should they desire to.</w:t>
      </w:r>
    </w:p>
    <w:p w14:paraId="716B4304" w14:textId="77777777" w:rsidR="00C16589" w:rsidRDefault="002B764E">
      <w:pPr>
        <w:spacing w:before="120" w:after="120"/>
      </w:pPr>
      <w:r>
        <w:t xml:space="preserve">Where a SEN expert is present, the panel must seek and have regard to the SEN expert’s view of how SEN may be relevant to the pupil’s permanent exclusion. </w:t>
      </w:r>
    </w:p>
    <w:p w14:paraId="3AF6E6FE" w14:textId="77777777" w:rsidR="00C16589" w:rsidRDefault="002B764E">
      <w:pPr>
        <w:spacing w:before="120" w:after="120"/>
      </w:pPr>
      <w:r>
        <w:t xml:space="preserve">Where a social worker is present, the panel must have regard to any representation made by the social worker of how the pupil’s experiences, needs, safeguarding risks and/or welfare may be relevant to the pupil’s permanent exclusion. </w:t>
      </w:r>
    </w:p>
    <w:p w14:paraId="2D085F8A" w14:textId="77777777" w:rsidR="00C16589" w:rsidRDefault="002B764E">
      <w:pPr>
        <w:spacing w:before="120" w:after="120"/>
      </w:pPr>
      <w:r>
        <w:t xml:space="preserve">Where a VSH is present, the panel must have regard to any representation made by the VSH of how any of the child's background, education and safeguarding needs were considered by the headteacher in the lead up to the permanent </w:t>
      </w:r>
      <w:proofErr w:type="gramStart"/>
      <w:r>
        <w:t>exclusion, or</w:t>
      </w:r>
      <w:proofErr w:type="gramEnd"/>
      <w:r>
        <w:t xml:space="preserve"> are relevant to the pupil’s permanent exclusion.</w:t>
      </w:r>
    </w:p>
    <w:p w14:paraId="3545ECA0" w14:textId="77777777" w:rsidR="00C16589" w:rsidRDefault="002B764E">
      <w:pPr>
        <w:spacing w:before="120" w:after="120"/>
      </w:pPr>
      <w:r>
        <w:t>Following its review, the independent panel will decide to do 1 of the following:</w:t>
      </w:r>
    </w:p>
    <w:p w14:paraId="56939881" w14:textId="77777777" w:rsidR="00C16589" w:rsidRDefault="002B764E">
      <w:pPr>
        <w:numPr>
          <w:ilvl w:val="0"/>
          <w:numId w:val="33"/>
        </w:numPr>
        <w:spacing w:after="120"/>
        <w:ind w:left="340" w:hanging="261"/>
        <w:rPr>
          <w:rFonts w:ascii="Times New Roman" w:eastAsia="Times New Roman" w:hAnsi="Times New Roman" w:cs="Times New Roman"/>
        </w:rPr>
      </w:pPr>
      <w:r>
        <w:t>Uphold the governing board’s decision</w:t>
      </w:r>
    </w:p>
    <w:p w14:paraId="774E79A8" w14:textId="77777777" w:rsidR="00C16589" w:rsidRDefault="002B764E">
      <w:pPr>
        <w:numPr>
          <w:ilvl w:val="0"/>
          <w:numId w:val="33"/>
        </w:numPr>
        <w:spacing w:after="120"/>
        <w:ind w:left="340" w:hanging="261"/>
        <w:rPr>
          <w:rFonts w:ascii="Times New Roman" w:eastAsia="Times New Roman" w:hAnsi="Times New Roman" w:cs="Times New Roman"/>
        </w:rPr>
      </w:pPr>
      <w:r>
        <w:t>Recommend that the governing board reconsiders reinstatement</w:t>
      </w:r>
    </w:p>
    <w:p w14:paraId="189E1859" w14:textId="33298296" w:rsidR="00C16589" w:rsidRDefault="002B764E">
      <w:pPr>
        <w:numPr>
          <w:ilvl w:val="0"/>
          <w:numId w:val="33"/>
        </w:numPr>
        <w:spacing w:after="120"/>
        <w:ind w:left="340" w:hanging="261"/>
        <w:rPr>
          <w:rFonts w:ascii="Times New Roman" w:eastAsia="Times New Roman" w:hAnsi="Times New Roman" w:cs="Times New Roman"/>
        </w:rPr>
      </w:pPr>
      <w:r>
        <w:t>Quash the governing board’s decision and direct that they reconsider reinstatement (only if it judges that the decision was flawed</w:t>
      </w:r>
      <w:r w:rsidR="00C90E06">
        <w:t xml:space="preserve"> based on the relevant principles</w:t>
      </w:r>
      <w:r>
        <w:t>)</w:t>
      </w:r>
    </w:p>
    <w:p w14:paraId="0418BA9E" w14:textId="77777777" w:rsidR="00C16589" w:rsidRDefault="002B764E">
      <w:pPr>
        <w:spacing w:before="120" w:after="120"/>
      </w:pPr>
      <w:r>
        <w:t xml:space="preserve">New evidence may be presented, though the school cannot introduce new reasons for the permanent exclusion or the decision not to reinstate. The panel must disregard any new reasons that are introduced. </w:t>
      </w:r>
    </w:p>
    <w:p w14:paraId="43BC0049" w14:textId="77777777" w:rsidR="00C16589" w:rsidRDefault="002B764E">
      <w:pPr>
        <w:spacing w:before="120" w:after="120"/>
      </w:pPr>
      <w: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1E63D5E6" w14:textId="77777777" w:rsidR="00C16589" w:rsidRDefault="002B764E">
      <w:pPr>
        <w:spacing w:before="120" w:after="120"/>
      </w:pPr>
      <w:r>
        <w:lastRenderedPageBreak/>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7711A92D" w14:textId="77777777" w:rsidR="00C16589" w:rsidRDefault="002B764E">
      <w:pPr>
        <w:spacing w:before="120" w:after="120"/>
      </w:pPr>
      <w:r>
        <w:t xml:space="preserve">The panel’s decision can be decided by a majority vote. In the case of a tied decision, the chair has the casting vote. </w:t>
      </w:r>
    </w:p>
    <w:p w14:paraId="7B940E44" w14:textId="77777777" w:rsidR="00C16589" w:rsidRDefault="002B764E">
      <w:pPr>
        <w:spacing w:before="120" w:after="120"/>
      </w:pPr>
      <w:r>
        <w:t xml:space="preserve">Once the panel has reached its decision, the panel will notify all parties in writing without delay. </w:t>
      </w:r>
    </w:p>
    <w:p w14:paraId="79F44EB2" w14:textId="77777777" w:rsidR="00C16589" w:rsidRDefault="002B764E">
      <w:pPr>
        <w:spacing w:before="120" w:after="120"/>
      </w:pPr>
      <w:r>
        <w:t xml:space="preserve">This notification will include: </w:t>
      </w:r>
    </w:p>
    <w:p w14:paraId="2C7BF694" w14:textId="77777777" w:rsidR="00C16589" w:rsidRDefault="002B764E">
      <w:pPr>
        <w:numPr>
          <w:ilvl w:val="0"/>
          <w:numId w:val="34"/>
        </w:numPr>
        <w:spacing w:after="120"/>
        <w:ind w:left="340" w:hanging="261"/>
        <w:rPr>
          <w:rFonts w:ascii="Times New Roman" w:eastAsia="Times New Roman" w:hAnsi="Times New Roman" w:cs="Times New Roman"/>
        </w:rPr>
      </w:pPr>
      <w:r>
        <w:t>The panel’s decision and the reasons for it</w:t>
      </w:r>
    </w:p>
    <w:p w14:paraId="2AAF659B" w14:textId="77777777" w:rsidR="00C16589" w:rsidRDefault="002B764E">
      <w:pPr>
        <w:numPr>
          <w:ilvl w:val="0"/>
          <w:numId w:val="34"/>
        </w:numPr>
        <w:spacing w:after="120"/>
        <w:ind w:left="340" w:hanging="261"/>
        <w:rPr>
          <w:rFonts w:ascii="Times New Roman" w:eastAsia="Times New Roman" w:hAnsi="Times New Roman" w:cs="Times New Roman"/>
        </w:rPr>
      </w:pPr>
      <w:r>
        <w:t>Where relevant, details of any financial readjustment or payment to be made if the governing board does not subsequently decide to offer to reinstate the pupil within 10 school days</w:t>
      </w:r>
    </w:p>
    <w:p w14:paraId="25D9BCFB" w14:textId="77777777" w:rsidR="00C16589" w:rsidRDefault="002B764E">
      <w:pPr>
        <w:numPr>
          <w:ilvl w:val="0"/>
          <w:numId w:val="34"/>
        </w:numPr>
        <w:spacing w:after="120"/>
        <w:ind w:left="340" w:hanging="261"/>
        <w:rPr>
          <w:rFonts w:ascii="Times New Roman" w:eastAsia="Times New Roman" w:hAnsi="Times New Roman" w:cs="Times New Roman"/>
        </w:rPr>
      </w:pPr>
      <w:r>
        <w:t xml:space="preserve">Any information that the panel has directed the governing board to place on the pupil’s educational record </w:t>
      </w:r>
    </w:p>
    <w:p w14:paraId="2D33C293" w14:textId="77777777" w:rsidR="00C16589" w:rsidRDefault="00C16589">
      <w:pPr>
        <w:spacing w:after="120"/>
      </w:pPr>
    </w:p>
    <w:p w14:paraId="35BC4FA1" w14:textId="77777777" w:rsidR="00C16589" w:rsidRDefault="002B764E">
      <w:pPr>
        <w:pStyle w:val="Heading1"/>
        <w:keepNext w:val="0"/>
        <w:keepLines w:val="0"/>
        <w:spacing w:before="120" w:after="120"/>
        <w:rPr>
          <w:sz w:val="28"/>
          <w:szCs w:val="28"/>
        </w:rPr>
      </w:pPr>
      <w:bookmarkStart w:id="20" w:name="_Toc87532564"/>
      <w:bookmarkStart w:id="21" w:name="_Toc87533039"/>
      <w:bookmarkStart w:id="22" w:name="_Toc232763736"/>
      <w:r>
        <w:rPr>
          <w:rFonts w:ascii="Arial" w:eastAsia="Arial" w:hAnsi="Arial" w:cs="Arial"/>
          <w:color w:val="FF1F64"/>
          <w:sz w:val="28"/>
          <w:szCs w:val="28"/>
        </w:rPr>
        <w:t>7. School registers</w:t>
      </w:r>
      <w:bookmarkEnd w:id="20"/>
      <w:bookmarkEnd w:id="21"/>
      <w:bookmarkEnd w:id="22"/>
    </w:p>
    <w:p w14:paraId="1AB4D981" w14:textId="77777777" w:rsidR="00C16589" w:rsidRDefault="002B764E">
      <w:pPr>
        <w:spacing w:before="120" w:after="120"/>
      </w:pPr>
      <w:r>
        <w:t xml:space="preserve">A pupil's name will be removed from the school admission register if: </w:t>
      </w:r>
    </w:p>
    <w:p w14:paraId="2708E462" w14:textId="67200A98" w:rsidR="00C16589" w:rsidRDefault="002B764E">
      <w:pPr>
        <w:numPr>
          <w:ilvl w:val="0"/>
          <w:numId w:val="35"/>
        </w:numPr>
        <w:spacing w:after="120"/>
        <w:ind w:left="340" w:hanging="261"/>
        <w:rPr>
          <w:rFonts w:ascii="Times New Roman" w:eastAsia="Times New Roman" w:hAnsi="Times New Roman" w:cs="Times New Roman"/>
        </w:rPr>
      </w:pPr>
      <w:r>
        <w:t>15 school days have passed since the parents/carers were notified of</w:t>
      </w:r>
      <w:r w:rsidR="00076FEB">
        <w:t xml:space="preserve"> the Governing Board’s </w:t>
      </w:r>
      <w:r>
        <w:t>decision to not reinstate the pupil, and no application has been made for an independent review panel, or</w:t>
      </w:r>
    </w:p>
    <w:p w14:paraId="1B2E5820" w14:textId="094EF034" w:rsidR="00C16589" w:rsidRDefault="002B764E">
      <w:pPr>
        <w:numPr>
          <w:ilvl w:val="0"/>
          <w:numId w:val="35"/>
        </w:numPr>
        <w:spacing w:after="120"/>
        <w:ind w:left="340" w:hanging="261"/>
        <w:rPr>
          <w:rFonts w:ascii="Times New Roman" w:eastAsia="Times New Roman" w:hAnsi="Times New Roman" w:cs="Times New Roman"/>
        </w:rPr>
      </w:pPr>
      <w:r>
        <w:t>The parents/carers have stated in writing that they will not be applying for an independent review panel</w:t>
      </w:r>
    </w:p>
    <w:p w14:paraId="5BF772E7" w14:textId="77777777" w:rsidR="00C16589" w:rsidRDefault="002B764E">
      <w:pPr>
        <w:spacing w:after="120"/>
      </w:pPr>
      <w:r>
        <w:t>Where an application for an independent review has been made within 15 school days, the governing board will wait until that review has concluded before removing a pupil’s name from the register.</w:t>
      </w:r>
    </w:p>
    <w:p w14:paraId="3EFFF95C" w14:textId="77777777" w:rsidR="00C16589" w:rsidRDefault="002B764E">
      <w:pPr>
        <w:spacing w:after="120"/>
      </w:pPr>
      <w:r>
        <w:t>While the pupil’s name remains on the school’s admission register, the pupil’s attendance will still be recorded appropriately. Where alternative provision (of an approved educational activity that does not involve the pupil being registered at any other school) has been made for an excluded pupil and they attend it, code B (education off-site) will be used on the attendance register. During off-site direction to another school or educational establishment, code D (dual registration) will be used.</w:t>
      </w:r>
    </w:p>
    <w:p w14:paraId="7D0E1868" w14:textId="77777777" w:rsidR="00C16589" w:rsidRDefault="002B764E">
      <w:pPr>
        <w:spacing w:after="120"/>
      </w:pPr>
      <w:r>
        <w:t xml:space="preserve">Where excluded pupils are not attending alternative provision, code E (absent) will be used. </w:t>
      </w:r>
    </w:p>
    <w:p w14:paraId="20CB53C1" w14:textId="77777777" w:rsidR="00C16589" w:rsidRDefault="002B764E">
      <w:pPr>
        <w:spacing w:after="120"/>
      </w:pPr>
      <w:r>
        <w:t>A pupil will be registered at 1 school only. Where a managed move is agreed, the pupil’s name will be removed from the admission register when the move becomes permanent. Where a pupil attends off-site provision, the original school retains responsibility for the pupil’s registration unless and until a permanent move is agreed.</w:t>
      </w:r>
    </w:p>
    <w:p w14:paraId="3358E443" w14:textId="77777777" w:rsidR="00C16589" w:rsidRDefault="002B764E">
      <w:pPr>
        <w:spacing w:before="240" w:after="240"/>
      </w:pPr>
      <w:bookmarkStart w:id="23" w:name="_Toc87532565"/>
      <w:bookmarkStart w:id="24" w:name="_Toc87533040"/>
      <w:r>
        <w:rPr>
          <w:b/>
          <w:bCs/>
        </w:rPr>
        <w:t>Making a return to the LA</w:t>
      </w:r>
    </w:p>
    <w:p w14:paraId="7439AD50" w14:textId="77777777" w:rsidR="00C16589" w:rsidRDefault="002B764E">
      <w:pPr>
        <w:spacing w:before="240" w:after="240"/>
      </w:pPr>
      <w:r>
        <w:t>Where a pupil’s name is to be removed from the school admissions register because of a permanent exclusion, the school will make a return to the LA. The return will include: </w:t>
      </w:r>
    </w:p>
    <w:p w14:paraId="63BAC122" w14:textId="2DB5BA14" w:rsidR="00C16589" w:rsidRDefault="002B764E">
      <w:pPr>
        <w:numPr>
          <w:ilvl w:val="0"/>
          <w:numId w:val="36"/>
        </w:numPr>
        <w:spacing w:after="120"/>
        <w:ind w:left="340" w:hanging="261"/>
        <w:rPr>
          <w:rFonts w:ascii="Times New Roman" w:eastAsia="Times New Roman" w:hAnsi="Times New Roman" w:cs="Times New Roman"/>
        </w:rPr>
      </w:pPr>
      <w:r>
        <w:t>The pupil’s full name</w:t>
      </w:r>
      <w:r w:rsidR="00E946DC">
        <w:t xml:space="preserve"> and address</w:t>
      </w:r>
    </w:p>
    <w:p w14:paraId="0E9024EC" w14:textId="77777777" w:rsidR="00C16589" w:rsidRDefault="002B764E">
      <w:pPr>
        <w:numPr>
          <w:ilvl w:val="0"/>
          <w:numId w:val="36"/>
        </w:numPr>
        <w:spacing w:after="120"/>
        <w:ind w:left="340" w:hanging="261"/>
        <w:rPr>
          <w:rFonts w:ascii="Times New Roman" w:eastAsia="Times New Roman" w:hAnsi="Times New Roman" w:cs="Times New Roman"/>
        </w:rPr>
      </w:pPr>
      <w:r>
        <w:t>The full name and address of any parent/carer with whom the pupil normally resides</w:t>
      </w:r>
    </w:p>
    <w:p w14:paraId="4AE536F8" w14:textId="77777777" w:rsidR="00C16589" w:rsidRDefault="002B764E">
      <w:pPr>
        <w:numPr>
          <w:ilvl w:val="0"/>
          <w:numId w:val="36"/>
        </w:numPr>
        <w:spacing w:after="120"/>
        <w:ind w:left="340" w:hanging="261"/>
        <w:rPr>
          <w:rFonts w:ascii="Times New Roman" w:eastAsia="Times New Roman" w:hAnsi="Times New Roman" w:cs="Times New Roman"/>
        </w:rPr>
      </w:pPr>
      <w:r>
        <w:t>At least 1 telephone number at which any parent/carer with whom the pupil normally resides can be contacted in an emergency</w:t>
      </w:r>
    </w:p>
    <w:p w14:paraId="567A9BA3" w14:textId="77777777" w:rsidR="00C16589" w:rsidRDefault="002B764E">
      <w:pPr>
        <w:numPr>
          <w:ilvl w:val="0"/>
          <w:numId w:val="36"/>
        </w:numPr>
        <w:spacing w:after="120"/>
        <w:ind w:left="340" w:hanging="261"/>
        <w:rPr>
          <w:rFonts w:ascii="Times New Roman" w:eastAsia="Times New Roman" w:hAnsi="Times New Roman" w:cs="Times New Roman"/>
        </w:rPr>
      </w:pPr>
      <w:r>
        <w:t>The grounds upon which their name is to be deleted from the admissions register (i.e. permanent exclusion) </w:t>
      </w:r>
    </w:p>
    <w:p w14:paraId="38B1AA5C" w14:textId="77777777" w:rsidR="00C16589" w:rsidRDefault="002B764E">
      <w:pPr>
        <w:numPr>
          <w:ilvl w:val="0"/>
          <w:numId w:val="36"/>
        </w:numPr>
        <w:spacing w:after="120"/>
        <w:ind w:left="340" w:hanging="261"/>
        <w:rPr>
          <w:rFonts w:ascii="Times New Roman" w:eastAsia="Times New Roman" w:hAnsi="Times New Roman" w:cs="Times New Roman"/>
        </w:rPr>
      </w:pPr>
      <w:r>
        <w:lastRenderedPageBreak/>
        <w:t>Details of the new school the pupil will attend, including the name of that school and the first date when the pupil attended or is due to attend there, if the parents/carers have told the school the pupil is moving to another school</w:t>
      </w:r>
    </w:p>
    <w:p w14:paraId="12E165B7" w14:textId="77777777" w:rsidR="00C16589" w:rsidRDefault="002B764E">
      <w:pPr>
        <w:numPr>
          <w:ilvl w:val="0"/>
          <w:numId w:val="36"/>
        </w:numPr>
        <w:spacing w:after="120"/>
        <w:ind w:left="340" w:hanging="261"/>
        <w:rPr>
          <w:rFonts w:ascii="Times New Roman" w:eastAsia="Times New Roman" w:hAnsi="Times New Roman" w:cs="Times New Roman"/>
        </w:rPr>
      </w:pPr>
      <w:r>
        <w:t>Details of the pupil’s new address, including the new address, the name of the parent/carer(s) the pupil is going to live there with, and the date when the pupil is going to start living there, if the parents/carers have informed the school that the pupil is moving house</w:t>
      </w:r>
    </w:p>
    <w:p w14:paraId="6C07CC3C" w14:textId="77777777" w:rsidR="00C16589" w:rsidRDefault="002B764E">
      <w:pPr>
        <w:spacing w:before="240" w:after="240"/>
      </w:pPr>
      <w:r>
        <w:t xml:space="preserve">This return must be made as soon as the </w:t>
      </w:r>
      <w:proofErr w:type="gramStart"/>
      <w:r>
        <w:t>grounds</w:t>
      </w:r>
      <w:proofErr w:type="gramEnd"/>
      <w:r>
        <w:t xml:space="preserve"> for removal is met and no later than the removal of the pupil’s name.</w:t>
      </w:r>
    </w:p>
    <w:p w14:paraId="3F7773CF" w14:textId="77777777" w:rsidR="00B3031A" w:rsidRPr="00B3031A" w:rsidRDefault="002B764E" w:rsidP="00B3031A">
      <w:pPr>
        <w:pStyle w:val="Heading1"/>
        <w:spacing w:before="120" w:after="120"/>
        <w:rPr>
          <w:rFonts w:ascii="Arial" w:eastAsia="Arial" w:hAnsi="Arial" w:cs="Arial"/>
          <w:color w:val="FF1F64"/>
          <w:sz w:val="28"/>
          <w:szCs w:val="28"/>
        </w:rPr>
      </w:pPr>
      <w:bookmarkStart w:id="25" w:name="_Toc232763737"/>
      <w:r>
        <w:rPr>
          <w:rFonts w:ascii="Arial" w:eastAsia="Arial" w:hAnsi="Arial" w:cs="Arial"/>
          <w:color w:val="FF1F64"/>
          <w:sz w:val="28"/>
          <w:szCs w:val="28"/>
        </w:rPr>
        <w:t xml:space="preserve">8. Returning from a </w:t>
      </w:r>
      <w:bookmarkEnd w:id="23"/>
      <w:bookmarkEnd w:id="24"/>
      <w:r>
        <w:rPr>
          <w:rFonts w:ascii="Arial" w:eastAsia="Arial" w:hAnsi="Arial" w:cs="Arial"/>
          <w:color w:val="FF1F64"/>
          <w:sz w:val="28"/>
          <w:szCs w:val="28"/>
        </w:rPr>
        <w:t>suspension</w:t>
      </w:r>
      <w:r w:rsidR="00B3031A">
        <w:rPr>
          <w:rFonts w:ascii="Arial" w:eastAsia="Arial" w:hAnsi="Arial" w:cs="Arial"/>
          <w:color w:val="FF1F64"/>
          <w:sz w:val="28"/>
          <w:szCs w:val="28"/>
        </w:rPr>
        <w:t xml:space="preserve">, </w:t>
      </w:r>
      <w:r w:rsidR="00B3031A" w:rsidRPr="00B3031A">
        <w:rPr>
          <w:rFonts w:ascii="Arial" w:eastAsia="Arial" w:hAnsi="Arial" w:cs="Arial"/>
          <w:color w:val="FF1F64"/>
          <w:sz w:val="28"/>
          <w:szCs w:val="28"/>
        </w:rPr>
        <w:t>off-site direction or</w:t>
      </w:r>
      <w:bookmarkEnd w:id="25"/>
      <w:r w:rsidR="00B3031A" w:rsidRPr="00B3031A">
        <w:rPr>
          <w:rFonts w:ascii="Arial" w:eastAsia="Arial" w:hAnsi="Arial" w:cs="Arial"/>
          <w:color w:val="FF1F64"/>
          <w:sz w:val="28"/>
          <w:szCs w:val="28"/>
        </w:rPr>
        <w:t xml:space="preserve"> </w:t>
      </w:r>
    </w:p>
    <w:p w14:paraId="023300D4" w14:textId="64A29F5E" w:rsidR="00C16589" w:rsidRDefault="00B3031A" w:rsidP="00B3031A">
      <w:pPr>
        <w:pStyle w:val="Heading1"/>
        <w:keepNext w:val="0"/>
        <w:keepLines w:val="0"/>
        <w:spacing w:before="120" w:after="120"/>
        <w:rPr>
          <w:sz w:val="28"/>
          <w:szCs w:val="28"/>
        </w:rPr>
      </w:pPr>
      <w:bookmarkStart w:id="26" w:name="_Toc232763738"/>
      <w:r w:rsidRPr="00B3031A">
        <w:rPr>
          <w:rFonts w:ascii="Arial" w:eastAsia="Arial" w:hAnsi="Arial" w:cs="Arial"/>
          <w:color w:val="FF1F64"/>
          <w:sz w:val="28"/>
          <w:szCs w:val="28"/>
        </w:rPr>
        <w:t>separation for safeguarding purposes</w:t>
      </w:r>
      <w:bookmarkEnd w:id="26"/>
    </w:p>
    <w:p w14:paraId="79B36F32" w14:textId="77777777" w:rsidR="00C16589" w:rsidRDefault="002B764E">
      <w:pPr>
        <w:spacing w:before="240" w:after="120"/>
        <w:rPr>
          <w:sz w:val="24"/>
          <w:szCs w:val="24"/>
        </w:rPr>
      </w:pPr>
      <w:r>
        <w:rPr>
          <w:b/>
          <w:bCs/>
          <w:color w:val="12263F"/>
          <w:sz w:val="24"/>
          <w:szCs w:val="24"/>
        </w:rPr>
        <w:t>8.1 Reintegration strategy</w:t>
      </w:r>
    </w:p>
    <w:p w14:paraId="73BDDB7B" w14:textId="2C4D2DD5" w:rsidR="00C16589" w:rsidRDefault="002B764E">
      <w:pPr>
        <w:spacing w:after="120"/>
      </w:pPr>
      <w:r>
        <w:t xml:space="preserve">Following suspension, </w:t>
      </w:r>
      <w:r w:rsidR="00B3031A">
        <w:t>period of off</w:t>
      </w:r>
      <w:r w:rsidR="00C90E06">
        <w:t>-</w:t>
      </w:r>
      <w:r w:rsidR="00B3031A">
        <w:t xml:space="preserve">site direction, separation for safeguarding purposes, </w:t>
      </w:r>
      <w:r>
        <w:t>or cancelled suspension or exclusion, the school will put in place a strategy to help the pupil reintegrate successfully into school life and full-time education.</w:t>
      </w:r>
    </w:p>
    <w:p w14:paraId="5599FA70" w14:textId="77777777" w:rsidR="00C16589" w:rsidRDefault="002B764E">
      <w:pPr>
        <w:spacing w:after="120"/>
      </w:pPr>
      <w:r>
        <w:t>Where necessary, the school will work with third-party organisations to identify whether the pupil has any unmet special educational and/or health needs. </w:t>
      </w:r>
    </w:p>
    <w:p w14:paraId="5D645A68" w14:textId="77777777" w:rsidR="00C16589" w:rsidRDefault="002B764E">
      <w:pPr>
        <w:spacing w:after="120"/>
      </w:pPr>
      <w:r>
        <w:t>Part-time timetables will not be used as a tool to manage behaviour and, if used, will be put in place for the minimum time necessary.</w:t>
      </w:r>
    </w:p>
    <w:p w14:paraId="6DED3C71" w14:textId="77777777" w:rsidR="00C16589" w:rsidRDefault="002B764E">
      <w:pPr>
        <w:spacing w:after="120"/>
      </w:pPr>
      <w:r>
        <w:t xml:space="preserve">The strategy will be regularly reviewed and adapted where necessary throughout the reintegration process in collaboration with the pupil, parents/carers and other relevant parties. </w:t>
      </w:r>
    </w:p>
    <w:p w14:paraId="4134B423" w14:textId="77777777" w:rsidR="00C16589" w:rsidRDefault="002B764E">
      <w:pPr>
        <w:spacing w:before="240" w:after="120"/>
        <w:rPr>
          <w:sz w:val="24"/>
          <w:szCs w:val="24"/>
        </w:rPr>
      </w:pPr>
      <w:r>
        <w:rPr>
          <w:b/>
          <w:bCs/>
          <w:color w:val="12263F"/>
          <w:sz w:val="24"/>
          <w:szCs w:val="24"/>
        </w:rPr>
        <w:t>8.2 Reintegration meetings</w:t>
      </w:r>
    </w:p>
    <w:p w14:paraId="1DEF6A93" w14:textId="77777777" w:rsidR="00C16589" w:rsidRDefault="002B764E">
      <w:pPr>
        <w:spacing w:after="120"/>
      </w:pPr>
      <w:r>
        <w:t>The school will clearly explain the reintegration strategy to the pupil in a reintegration meeting before or on the pupil’s return to school. During the meeting the school will communicate to the pupil that they are getting a fresh start and that they are a valued member of the school community.</w:t>
      </w:r>
    </w:p>
    <w:p w14:paraId="04D8444D" w14:textId="77777777" w:rsidR="00C16589" w:rsidRDefault="002B764E">
      <w:pPr>
        <w:spacing w:after="120"/>
      </w:pPr>
      <w:r>
        <w:t>The pupil, parents/carers, a member of senior staff, and any other relevant staff will be invited to attend the meeting.</w:t>
      </w:r>
    </w:p>
    <w:p w14:paraId="77C0E89B" w14:textId="77777777" w:rsidR="00C16589" w:rsidRDefault="002B764E">
      <w:pPr>
        <w:spacing w:after="120"/>
      </w:pPr>
      <w:r>
        <w:t xml:space="preserve">The meeting can proceed without the parents/carers </w:t>
      </w:r>
      <w:proofErr w:type="gramStart"/>
      <w:r>
        <w:t>in the event that</w:t>
      </w:r>
      <w:proofErr w:type="gramEnd"/>
      <w:r>
        <w:t xml:space="preserve"> they cannot or do not attend.</w:t>
      </w:r>
    </w:p>
    <w:p w14:paraId="3EA869B6" w14:textId="77777777" w:rsidR="00C16589" w:rsidRDefault="002B764E">
      <w:pPr>
        <w:spacing w:after="120"/>
      </w:pPr>
      <w:r>
        <w:t>The school expects all returning pupils and their parents/carers to attend their reintegration meeting, but pupils who do not attend will not be prevented from returning to the classroom.</w:t>
      </w:r>
      <w:r>
        <w:br/>
      </w:r>
    </w:p>
    <w:p w14:paraId="5DEC3811" w14:textId="77777777" w:rsidR="00C16589" w:rsidRDefault="002B764E">
      <w:pPr>
        <w:pStyle w:val="Heading1"/>
        <w:keepNext w:val="0"/>
        <w:keepLines w:val="0"/>
        <w:spacing w:before="120" w:after="120"/>
        <w:rPr>
          <w:sz w:val="28"/>
          <w:szCs w:val="28"/>
        </w:rPr>
      </w:pPr>
      <w:bookmarkStart w:id="27" w:name="_Toc232763739"/>
      <w:bookmarkStart w:id="28" w:name="_Toc87532566"/>
      <w:bookmarkStart w:id="29" w:name="_Toc87533041"/>
      <w:r>
        <w:rPr>
          <w:rFonts w:ascii="Arial" w:eastAsia="Arial" w:hAnsi="Arial" w:cs="Arial"/>
          <w:color w:val="FF1F64"/>
          <w:sz w:val="28"/>
          <w:szCs w:val="28"/>
        </w:rPr>
        <w:t>9. Remote access to meetings</w:t>
      </w:r>
      <w:bookmarkEnd w:id="27"/>
    </w:p>
    <w:p w14:paraId="27BB6D0B" w14:textId="33FCDF2A" w:rsidR="00C16589" w:rsidRDefault="002B764E">
      <w:pPr>
        <w:spacing w:after="120"/>
      </w:pPr>
      <w:r>
        <w:t>Parents/carers can request that a governing board meeting, or independent review panel be held remotely. If the parents/carers don’t express a preference, the meeting will be held in person.</w:t>
      </w:r>
    </w:p>
    <w:p w14:paraId="5C531982" w14:textId="77777777" w:rsidR="00C16589" w:rsidRDefault="002B764E">
      <w:pPr>
        <w:spacing w:after="120"/>
      </w:pPr>
      <w:r>
        <w:t>Requests for remote meetings may be refused where, following a risk assessment, it is considered that a remote format would not allow the meeting to be conducted fairly, transparently, or with full participation due to safeguarding reasons.</w:t>
      </w:r>
    </w:p>
    <w:p w14:paraId="7B067A3F" w14:textId="77777777" w:rsidR="00C16589" w:rsidRDefault="002B764E">
      <w:pPr>
        <w:spacing w:after="120"/>
      </w:pPr>
      <w:r>
        <w:t>In case of extraordinary or unforeseen circumstances, which mean it is not reasonably practicable for the meeting to be held in person, the meeting will be held remotely.</w:t>
      </w:r>
    </w:p>
    <w:p w14:paraId="428CC3EA" w14:textId="77777777" w:rsidR="00C16589" w:rsidRDefault="002B764E">
      <w:pPr>
        <w:spacing w:after="120"/>
      </w:pPr>
      <w:r>
        <w:t>Remotely accessed meetings are subject to the same procedural requirements as in-person meetings.</w:t>
      </w:r>
    </w:p>
    <w:p w14:paraId="2D44B9C2" w14:textId="02750C59" w:rsidR="00C16589" w:rsidRDefault="002B764E">
      <w:pPr>
        <w:spacing w:after="120"/>
      </w:pPr>
      <w:r>
        <w:t xml:space="preserve">The governing board and </w:t>
      </w:r>
      <w:r w:rsidR="00076FEB">
        <w:t xml:space="preserve">the Trust Board </w:t>
      </w:r>
      <w:r>
        <w:t>make sure that the following conditions are met before agreeing to let a meeting proceed remotely:</w:t>
      </w:r>
    </w:p>
    <w:p w14:paraId="40970179" w14:textId="77777777" w:rsidR="00C16589" w:rsidRDefault="002B764E">
      <w:pPr>
        <w:numPr>
          <w:ilvl w:val="0"/>
          <w:numId w:val="38"/>
        </w:numPr>
        <w:spacing w:after="120"/>
        <w:ind w:left="340" w:hanging="261"/>
        <w:rPr>
          <w:rFonts w:ascii="Times New Roman" w:eastAsia="Times New Roman" w:hAnsi="Times New Roman" w:cs="Times New Roman"/>
        </w:rPr>
      </w:pPr>
      <w:r>
        <w:t>All the participants have access to the technology that will allow them to hear, speak, see and be seen</w:t>
      </w:r>
    </w:p>
    <w:p w14:paraId="7C20490F" w14:textId="77777777" w:rsidR="00C16589" w:rsidRDefault="002B764E">
      <w:pPr>
        <w:numPr>
          <w:ilvl w:val="0"/>
          <w:numId w:val="38"/>
        </w:numPr>
        <w:spacing w:after="120"/>
        <w:ind w:left="340" w:hanging="261"/>
        <w:rPr>
          <w:rFonts w:ascii="Times New Roman" w:eastAsia="Times New Roman" w:hAnsi="Times New Roman" w:cs="Times New Roman"/>
        </w:rPr>
      </w:pPr>
      <w:r>
        <w:lastRenderedPageBreak/>
        <w:t>All the participants will be able participate fully</w:t>
      </w:r>
    </w:p>
    <w:p w14:paraId="7D9FB6F0" w14:textId="77777777" w:rsidR="00C16589" w:rsidRDefault="002B764E">
      <w:pPr>
        <w:numPr>
          <w:ilvl w:val="0"/>
          <w:numId w:val="38"/>
        </w:numPr>
        <w:spacing w:after="120"/>
        <w:ind w:left="340" w:hanging="261"/>
        <w:rPr>
          <w:rFonts w:ascii="Times New Roman" w:eastAsia="Times New Roman" w:hAnsi="Times New Roman" w:cs="Times New Roman"/>
        </w:rPr>
      </w:pPr>
      <w:r>
        <w:t>The remote meeting can be held fairly and transparently</w:t>
      </w:r>
    </w:p>
    <w:p w14:paraId="733A0401" w14:textId="77777777" w:rsidR="00C16589" w:rsidRDefault="002B764E">
      <w:r>
        <w:t xml:space="preserve">Social workers and the VSH always have the option of joining remotely, whether the meeting is being held in person or not, </w:t>
      </w:r>
      <w:proofErr w:type="gramStart"/>
      <w:r>
        <w:t>as long as</w:t>
      </w:r>
      <w:proofErr w:type="gramEnd"/>
      <w:r>
        <w:t xml:space="preserve"> they can meet the conditions for remote access listed above.</w:t>
      </w:r>
    </w:p>
    <w:p w14:paraId="13B88D15" w14:textId="77777777" w:rsidR="00C16589" w:rsidRDefault="00C16589"/>
    <w:p w14:paraId="2A0915B4" w14:textId="77777777" w:rsidR="00C16589" w:rsidRDefault="002B764E">
      <w:pPr>
        <w:spacing w:after="120"/>
      </w:pPr>
      <w:r>
        <w:t>The meeting will be rearranged to an in-person meeting without delay if technical issues arise that can’t be reasonably resolved and:</w:t>
      </w:r>
    </w:p>
    <w:p w14:paraId="39926146" w14:textId="77777777" w:rsidR="00C16589" w:rsidRDefault="002B764E">
      <w:pPr>
        <w:numPr>
          <w:ilvl w:val="0"/>
          <w:numId w:val="39"/>
        </w:numPr>
        <w:spacing w:after="120"/>
        <w:ind w:left="340" w:hanging="261"/>
        <w:rPr>
          <w:rFonts w:ascii="Times New Roman" w:eastAsia="Times New Roman" w:hAnsi="Times New Roman" w:cs="Times New Roman"/>
        </w:rPr>
      </w:pPr>
      <w:r>
        <w:t>Compromise the ability of participants to contribute effectively, or</w:t>
      </w:r>
    </w:p>
    <w:p w14:paraId="3FAA8DD3" w14:textId="77777777" w:rsidR="00C16589" w:rsidRDefault="002B764E">
      <w:pPr>
        <w:numPr>
          <w:ilvl w:val="0"/>
          <w:numId w:val="39"/>
        </w:numPr>
        <w:spacing w:after="120"/>
        <w:ind w:left="340" w:hanging="261"/>
        <w:rPr>
          <w:rFonts w:ascii="Times New Roman" w:eastAsia="Times New Roman" w:hAnsi="Times New Roman" w:cs="Times New Roman"/>
        </w:rPr>
      </w:pPr>
      <w:r>
        <w:t>Prevent the meeting from running fairly and transparently</w:t>
      </w:r>
    </w:p>
    <w:p w14:paraId="0D0FB7DD" w14:textId="77777777" w:rsidR="00C16589" w:rsidRDefault="00C16589">
      <w:pPr>
        <w:spacing w:after="120"/>
        <w:ind w:left="170"/>
      </w:pPr>
    </w:p>
    <w:p w14:paraId="2F0D5574" w14:textId="77777777" w:rsidR="00C16589" w:rsidRDefault="002B764E">
      <w:pPr>
        <w:pStyle w:val="Heading1"/>
        <w:keepNext w:val="0"/>
        <w:keepLines w:val="0"/>
        <w:spacing w:before="120" w:after="120"/>
        <w:rPr>
          <w:sz w:val="28"/>
          <w:szCs w:val="28"/>
        </w:rPr>
      </w:pPr>
      <w:bookmarkStart w:id="30" w:name="_Toc232763740"/>
      <w:r>
        <w:rPr>
          <w:rFonts w:ascii="Arial" w:eastAsia="Arial" w:hAnsi="Arial" w:cs="Arial"/>
          <w:color w:val="FF1F64"/>
          <w:sz w:val="28"/>
          <w:szCs w:val="28"/>
        </w:rPr>
        <w:t>10. Monitoring arrangements</w:t>
      </w:r>
      <w:bookmarkEnd w:id="28"/>
      <w:bookmarkEnd w:id="29"/>
      <w:bookmarkEnd w:id="30"/>
    </w:p>
    <w:p w14:paraId="3BE4F019" w14:textId="6C4177B9" w:rsidR="00C16589" w:rsidRDefault="002B764E">
      <w:pPr>
        <w:spacing w:after="120"/>
      </w:pPr>
      <w:r>
        <w:t xml:space="preserve">This policy will be reviewed by </w:t>
      </w:r>
      <w:r w:rsidR="003E4CAF">
        <w:t xml:space="preserve">the </w:t>
      </w:r>
      <w:r w:rsidR="00076FEB">
        <w:t>Local</w:t>
      </w:r>
      <w:r w:rsidR="003E4CAF">
        <w:t xml:space="preserve"> Governing </w:t>
      </w:r>
      <w:r w:rsidR="00076FEB">
        <w:t>Board every 2 years.</w:t>
      </w:r>
      <w:r>
        <w:t xml:space="preserve"> </w:t>
      </w:r>
    </w:p>
    <w:p w14:paraId="58DBD4E9" w14:textId="77777777" w:rsidR="00C16589" w:rsidRDefault="00C16589">
      <w:pPr>
        <w:spacing w:after="120"/>
      </w:pPr>
    </w:p>
    <w:p w14:paraId="0483C2B8" w14:textId="77777777" w:rsidR="00C16589" w:rsidRDefault="002B764E">
      <w:pPr>
        <w:pStyle w:val="Heading1"/>
        <w:keepNext w:val="0"/>
        <w:keepLines w:val="0"/>
        <w:spacing w:before="120" w:after="120"/>
        <w:rPr>
          <w:sz w:val="28"/>
          <w:szCs w:val="28"/>
        </w:rPr>
      </w:pPr>
      <w:bookmarkStart w:id="31" w:name="_Toc87532567"/>
      <w:bookmarkStart w:id="32" w:name="_Toc87533042"/>
      <w:bookmarkStart w:id="33" w:name="_Toc232763741"/>
      <w:r>
        <w:rPr>
          <w:rFonts w:ascii="Arial" w:eastAsia="Arial" w:hAnsi="Arial" w:cs="Arial"/>
          <w:color w:val="FF1F64"/>
          <w:sz w:val="28"/>
          <w:szCs w:val="28"/>
        </w:rPr>
        <w:t>11. Links with other policies</w:t>
      </w:r>
      <w:bookmarkEnd w:id="31"/>
      <w:bookmarkEnd w:id="32"/>
      <w:bookmarkEnd w:id="33"/>
    </w:p>
    <w:p w14:paraId="4DD1B8AD" w14:textId="77777777" w:rsidR="00C16589" w:rsidRDefault="002B764E">
      <w:pPr>
        <w:spacing w:before="120" w:after="120"/>
      </w:pPr>
      <w:r>
        <w:t>This policy is linked to our:</w:t>
      </w:r>
    </w:p>
    <w:p w14:paraId="01A6A8A8" w14:textId="77777777" w:rsidR="00C16589" w:rsidRDefault="002B764E">
      <w:pPr>
        <w:numPr>
          <w:ilvl w:val="0"/>
          <w:numId w:val="42"/>
        </w:numPr>
        <w:spacing w:after="120"/>
        <w:ind w:left="340" w:hanging="261"/>
        <w:rPr>
          <w:rFonts w:ascii="Times New Roman" w:eastAsia="Times New Roman" w:hAnsi="Times New Roman" w:cs="Times New Roman"/>
        </w:rPr>
      </w:pPr>
      <w:r>
        <w:t xml:space="preserve">Behaviour policy </w:t>
      </w:r>
    </w:p>
    <w:p w14:paraId="71A0E668" w14:textId="77777777" w:rsidR="00C16589" w:rsidRDefault="002B764E">
      <w:pPr>
        <w:numPr>
          <w:ilvl w:val="0"/>
          <w:numId w:val="42"/>
        </w:numPr>
        <w:spacing w:after="120"/>
        <w:ind w:left="340" w:hanging="261"/>
        <w:rPr>
          <w:rFonts w:ascii="Times New Roman" w:eastAsia="Times New Roman" w:hAnsi="Times New Roman" w:cs="Times New Roman"/>
        </w:rPr>
      </w:pPr>
      <w:r>
        <w:t>SEND policy</w:t>
      </w:r>
    </w:p>
    <w:p w14:paraId="44B41885" w14:textId="77777777" w:rsidR="00C16589" w:rsidRDefault="002B764E">
      <w:pPr>
        <w:numPr>
          <w:ilvl w:val="0"/>
          <w:numId w:val="42"/>
        </w:numPr>
        <w:spacing w:after="120"/>
        <w:ind w:left="340" w:hanging="261"/>
        <w:rPr>
          <w:rFonts w:ascii="Times New Roman" w:eastAsia="Times New Roman" w:hAnsi="Times New Roman" w:cs="Times New Roman"/>
        </w:rPr>
      </w:pPr>
      <w:r>
        <w:t xml:space="preserve">SEN information report </w:t>
      </w:r>
    </w:p>
    <w:p w14:paraId="247F3C8C" w14:textId="77777777" w:rsidR="00C16589" w:rsidRDefault="002B764E">
      <w:pPr>
        <w:spacing w:after="120"/>
      </w:pPr>
      <w:bookmarkStart w:id="34" w:name="_Toc87533043"/>
      <w:r>
        <w:br w:type="page"/>
      </w:r>
    </w:p>
    <w:p w14:paraId="404293A9" w14:textId="77777777" w:rsidR="00C16589" w:rsidRDefault="002B764E">
      <w:pPr>
        <w:pStyle w:val="Heading1"/>
        <w:keepNext w:val="0"/>
        <w:keepLines w:val="0"/>
        <w:spacing w:before="120" w:after="120"/>
        <w:rPr>
          <w:sz w:val="28"/>
          <w:szCs w:val="28"/>
        </w:rPr>
      </w:pPr>
      <w:bookmarkStart w:id="35" w:name="_Toc232763742"/>
      <w:r>
        <w:rPr>
          <w:rFonts w:ascii="Arial" w:eastAsia="Arial" w:hAnsi="Arial" w:cs="Arial"/>
          <w:color w:val="FF1F64"/>
          <w:sz w:val="28"/>
          <w:szCs w:val="28"/>
        </w:rPr>
        <w:lastRenderedPageBreak/>
        <w:t>Appendix 1: independent review panel training</w:t>
      </w:r>
      <w:bookmarkEnd w:id="34"/>
      <w:bookmarkEnd w:id="35"/>
    </w:p>
    <w:p w14:paraId="55279B33" w14:textId="47EFE79E" w:rsidR="00C16589" w:rsidRDefault="002B764E">
      <w:pPr>
        <w:spacing w:after="120"/>
      </w:pPr>
      <w:r>
        <w:t>The</w:t>
      </w:r>
      <w:r w:rsidR="00076FEB">
        <w:t xml:space="preserve"> Trust </w:t>
      </w:r>
      <w:r>
        <w:t xml:space="preserve">must make sure that all members of an independent review panel and clerks/governance professionals have received training within the 2 years prior to the date of the review. </w:t>
      </w:r>
    </w:p>
    <w:p w14:paraId="6B79E770" w14:textId="77777777" w:rsidR="00C16589" w:rsidRDefault="002B764E">
      <w:pPr>
        <w:spacing w:after="120"/>
      </w:pPr>
      <w:r>
        <w:t>Training must have covered:</w:t>
      </w:r>
    </w:p>
    <w:p w14:paraId="3EB0B3D1" w14:textId="77777777" w:rsidR="00C16589" w:rsidRDefault="002B764E">
      <w:pPr>
        <w:numPr>
          <w:ilvl w:val="0"/>
          <w:numId w:val="43"/>
        </w:numPr>
        <w:spacing w:after="120"/>
        <w:ind w:left="340" w:hanging="261"/>
        <w:rPr>
          <w:rFonts w:ascii="Times New Roman" w:eastAsia="Times New Roman" w:hAnsi="Times New Roman" w:cs="Times New Roman"/>
        </w:rPr>
      </w:pPr>
      <w: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1BEF23C8" w14:textId="77777777" w:rsidR="00C16589" w:rsidRDefault="002B764E">
      <w:pPr>
        <w:numPr>
          <w:ilvl w:val="0"/>
          <w:numId w:val="43"/>
        </w:numPr>
        <w:spacing w:after="120"/>
        <w:ind w:left="340" w:hanging="261"/>
        <w:rPr>
          <w:rFonts w:ascii="Times New Roman" w:eastAsia="Times New Roman" w:hAnsi="Times New Roman" w:cs="Times New Roman"/>
        </w:rPr>
      </w:pPr>
      <w:r>
        <w:t>The need for the panel to observe procedural fairness and the rules of natural justice</w:t>
      </w:r>
    </w:p>
    <w:p w14:paraId="403C74BE" w14:textId="77777777" w:rsidR="00C16589" w:rsidRDefault="002B764E">
      <w:pPr>
        <w:numPr>
          <w:ilvl w:val="0"/>
          <w:numId w:val="43"/>
        </w:numPr>
        <w:spacing w:after="120"/>
        <w:ind w:left="340" w:hanging="261"/>
        <w:rPr>
          <w:rFonts w:ascii="Times New Roman" w:eastAsia="Times New Roman" w:hAnsi="Times New Roman" w:cs="Times New Roman"/>
        </w:rPr>
      </w:pPr>
      <w:r>
        <w:t>The role of the chair and the clerk/governance professional of a review panel</w:t>
      </w:r>
    </w:p>
    <w:p w14:paraId="6A5762A1" w14:textId="77777777" w:rsidR="00C16589" w:rsidRDefault="002B764E">
      <w:pPr>
        <w:numPr>
          <w:ilvl w:val="0"/>
          <w:numId w:val="43"/>
        </w:numPr>
        <w:spacing w:after="120"/>
        <w:ind w:left="340" w:hanging="261"/>
        <w:rPr>
          <w:rFonts w:ascii="Times New Roman" w:eastAsia="Times New Roman" w:hAnsi="Times New Roman" w:cs="Times New Roman"/>
        </w:rPr>
      </w:pPr>
      <w:r>
        <w:t>The duties of headteachers, governing boards and the panel under the Equality Act 2010</w:t>
      </w:r>
    </w:p>
    <w:p w14:paraId="356FB0E0" w14:textId="77777777" w:rsidR="00C16589" w:rsidRDefault="002B764E">
      <w:pPr>
        <w:numPr>
          <w:ilvl w:val="0"/>
          <w:numId w:val="43"/>
        </w:numPr>
        <w:spacing w:after="120"/>
        <w:ind w:left="340" w:hanging="261"/>
        <w:rPr>
          <w:rFonts w:ascii="Times New Roman" w:eastAsia="Times New Roman" w:hAnsi="Times New Roman" w:cs="Times New Roman"/>
        </w:rPr>
      </w:pPr>
      <w:r>
        <w:t>The effect of section 6 of the Human Rights Act 1998 (acts of public authorities unlawful if not compatible with certain human rights) and the need to act in a manner compatible with human rights protected by that Act</w:t>
      </w:r>
    </w:p>
    <w:p w14:paraId="18E15AEB" w14:textId="77777777" w:rsidR="00C16589" w:rsidRDefault="00C16589">
      <w:pPr>
        <w:spacing w:after="120"/>
      </w:pPr>
    </w:p>
    <w:p w14:paraId="18699F2C" w14:textId="77777777" w:rsidR="00C16589" w:rsidRDefault="00C16589">
      <w:pPr>
        <w:spacing w:after="120"/>
      </w:pPr>
    </w:p>
    <w:sectPr w:rsidR="00C16589" w:rsidSect="005B43B6">
      <w:headerReference w:type="default" r:id="rId23"/>
      <w:pgSz w:w="11906" w:h="16838"/>
      <w:pgMar w:top="992" w:right="1077" w:bottom="1701" w:left="1077" w:header="708" w:footer="708" w:gutter="0"/>
      <w:pgBorders w:display="firstPage" w:offsetFrom="page">
        <w:top w:val="single" w:sz="36" w:space="24" w:color="4F81BD" w:themeColor="accent1"/>
        <w:left w:val="single" w:sz="36" w:space="24" w:color="4F81BD" w:themeColor="accent1"/>
        <w:bottom w:val="single" w:sz="36" w:space="24" w:color="4F81BD" w:themeColor="accent1"/>
        <w:right w:val="single" w:sz="36" w:space="24" w:color="4F81BD" w:themeColor="accent1"/>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70F84E" w14:textId="77777777" w:rsidR="00DA2FA3" w:rsidRDefault="00DA2FA3">
      <w:r>
        <w:separator/>
      </w:r>
    </w:p>
  </w:endnote>
  <w:endnote w:type="continuationSeparator" w:id="0">
    <w:p w14:paraId="0CCDE149" w14:textId="77777777" w:rsidR="00DA2FA3" w:rsidRDefault="00DA2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F4BEF5" w14:textId="77777777" w:rsidR="00DA2FA3" w:rsidRDefault="00DA2FA3">
      <w:r>
        <w:separator/>
      </w:r>
    </w:p>
  </w:footnote>
  <w:footnote w:type="continuationSeparator" w:id="0">
    <w:p w14:paraId="12E9E612" w14:textId="77777777" w:rsidR="00DA2FA3" w:rsidRDefault="00DA2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63ED5" w14:textId="77777777" w:rsidR="00C16589" w:rsidRDefault="00C16589">
    <w:pPr>
      <w:spacing w:after="120"/>
    </w:pPr>
  </w:p>
  <w:p w14:paraId="33F53258" w14:textId="77777777" w:rsidR="00C16589" w:rsidRDefault="00C16589">
    <w:pPr>
      <w:spacing w:after="120"/>
    </w:pPr>
  </w:p>
  <w:p w14:paraId="60991FF3" w14:textId="77777777" w:rsidR="00C16589" w:rsidRDefault="00C16589">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pt;height:9.95pt" o:bullet="t">
        <v:imagedata r:id="rId1" o:title=""/>
      </v:shape>
    </w:pict>
  </w:numPicBullet>
  <w:numPicBullet w:numPicBulletId="1">
    <w:pict>
      <v:shape id="_x0000_i1026" type="#_x0000_t75" style="width:567.3pt;height:903.7pt;visibility:visible;mso-wrap-style:square" o:bullet="t">
        <v:imagedata r:id="rId2" o:title=""/>
      </v:shape>
    </w:pict>
  </w:numPicBullet>
  <w:abstractNum w:abstractNumId="0" w15:restartNumberingAfterBreak="0">
    <w:nsid w:val="00000001"/>
    <w:multiLevelType w:val="hybridMultilevel"/>
    <w:tmpl w:val="00000001"/>
    <w:lvl w:ilvl="0" w:tplc="2B9C8CDA">
      <w:start w:val="1"/>
      <w:numFmt w:val="bullet"/>
      <w:lvlText w:val=""/>
      <w:lvlPicBulletId w:val="0"/>
      <w:lvlJc w:val="left"/>
      <w:pPr>
        <w:ind w:left="720" w:hanging="360"/>
      </w:pPr>
      <w:rPr>
        <w:rFonts w:ascii="Symbol" w:hAnsi="Symbol"/>
        <w:sz w:val="25"/>
      </w:rPr>
    </w:lvl>
    <w:lvl w:ilvl="1" w:tplc="0102EB02">
      <w:start w:val="1"/>
      <w:numFmt w:val="bullet"/>
      <w:lvlText w:val="o"/>
      <w:lvlJc w:val="left"/>
      <w:pPr>
        <w:tabs>
          <w:tab w:val="num" w:pos="1440"/>
        </w:tabs>
        <w:ind w:left="1440" w:hanging="360"/>
      </w:pPr>
      <w:rPr>
        <w:rFonts w:ascii="Courier New" w:hAnsi="Courier New"/>
      </w:rPr>
    </w:lvl>
    <w:lvl w:ilvl="2" w:tplc="6AC0E7F8">
      <w:start w:val="1"/>
      <w:numFmt w:val="bullet"/>
      <w:lvlText w:val=""/>
      <w:lvlJc w:val="left"/>
      <w:pPr>
        <w:tabs>
          <w:tab w:val="num" w:pos="2160"/>
        </w:tabs>
        <w:ind w:left="2160" w:hanging="360"/>
      </w:pPr>
      <w:rPr>
        <w:rFonts w:ascii="Wingdings" w:hAnsi="Wingdings"/>
      </w:rPr>
    </w:lvl>
    <w:lvl w:ilvl="3" w:tplc="D9401358">
      <w:start w:val="1"/>
      <w:numFmt w:val="bullet"/>
      <w:lvlText w:val=""/>
      <w:lvlJc w:val="left"/>
      <w:pPr>
        <w:tabs>
          <w:tab w:val="num" w:pos="2880"/>
        </w:tabs>
        <w:ind w:left="2880" w:hanging="360"/>
      </w:pPr>
      <w:rPr>
        <w:rFonts w:ascii="Symbol" w:hAnsi="Symbol"/>
      </w:rPr>
    </w:lvl>
    <w:lvl w:ilvl="4" w:tplc="5A5AC43C">
      <w:start w:val="1"/>
      <w:numFmt w:val="bullet"/>
      <w:lvlText w:val="o"/>
      <w:lvlJc w:val="left"/>
      <w:pPr>
        <w:tabs>
          <w:tab w:val="num" w:pos="3600"/>
        </w:tabs>
        <w:ind w:left="3600" w:hanging="360"/>
      </w:pPr>
      <w:rPr>
        <w:rFonts w:ascii="Courier New" w:hAnsi="Courier New"/>
      </w:rPr>
    </w:lvl>
    <w:lvl w:ilvl="5" w:tplc="A344CF2C">
      <w:start w:val="1"/>
      <w:numFmt w:val="bullet"/>
      <w:lvlText w:val=""/>
      <w:lvlJc w:val="left"/>
      <w:pPr>
        <w:tabs>
          <w:tab w:val="num" w:pos="4320"/>
        </w:tabs>
        <w:ind w:left="4320" w:hanging="360"/>
      </w:pPr>
      <w:rPr>
        <w:rFonts w:ascii="Wingdings" w:hAnsi="Wingdings"/>
      </w:rPr>
    </w:lvl>
    <w:lvl w:ilvl="6" w:tplc="473299D4">
      <w:start w:val="1"/>
      <w:numFmt w:val="bullet"/>
      <w:lvlText w:val=""/>
      <w:lvlJc w:val="left"/>
      <w:pPr>
        <w:tabs>
          <w:tab w:val="num" w:pos="5040"/>
        </w:tabs>
        <w:ind w:left="5040" w:hanging="360"/>
      </w:pPr>
      <w:rPr>
        <w:rFonts w:ascii="Symbol" w:hAnsi="Symbol"/>
      </w:rPr>
    </w:lvl>
    <w:lvl w:ilvl="7" w:tplc="D7B6F696">
      <w:start w:val="1"/>
      <w:numFmt w:val="bullet"/>
      <w:lvlText w:val="o"/>
      <w:lvlJc w:val="left"/>
      <w:pPr>
        <w:tabs>
          <w:tab w:val="num" w:pos="5760"/>
        </w:tabs>
        <w:ind w:left="5760" w:hanging="360"/>
      </w:pPr>
      <w:rPr>
        <w:rFonts w:ascii="Courier New" w:hAnsi="Courier New"/>
      </w:rPr>
    </w:lvl>
    <w:lvl w:ilvl="8" w:tplc="6A60508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73CE578">
      <w:start w:val="1"/>
      <w:numFmt w:val="bullet"/>
      <w:lvlText w:val=""/>
      <w:lvlPicBulletId w:val="0"/>
      <w:lvlJc w:val="left"/>
      <w:pPr>
        <w:ind w:left="720" w:hanging="360"/>
      </w:pPr>
      <w:rPr>
        <w:rFonts w:ascii="Symbol" w:hAnsi="Symbol"/>
        <w:sz w:val="25"/>
      </w:rPr>
    </w:lvl>
    <w:lvl w:ilvl="1" w:tplc="F114276E">
      <w:start w:val="1"/>
      <w:numFmt w:val="bullet"/>
      <w:lvlText w:val="o"/>
      <w:lvlJc w:val="left"/>
      <w:pPr>
        <w:tabs>
          <w:tab w:val="num" w:pos="1440"/>
        </w:tabs>
        <w:ind w:left="1440" w:hanging="360"/>
      </w:pPr>
      <w:rPr>
        <w:rFonts w:ascii="Courier New" w:hAnsi="Courier New"/>
      </w:rPr>
    </w:lvl>
    <w:lvl w:ilvl="2" w:tplc="EC6CAAD2">
      <w:start w:val="1"/>
      <w:numFmt w:val="bullet"/>
      <w:lvlText w:val=""/>
      <w:lvlJc w:val="left"/>
      <w:pPr>
        <w:tabs>
          <w:tab w:val="num" w:pos="2160"/>
        </w:tabs>
        <w:ind w:left="2160" w:hanging="360"/>
      </w:pPr>
      <w:rPr>
        <w:rFonts w:ascii="Wingdings" w:hAnsi="Wingdings"/>
      </w:rPr>
    </w:lvl>
    <w:lvl w:ilvl="3" w:tplc="A71A352C">
      <w:start w:val="1"/>
      <w:numFmt w:val="bullet"/>
      <w:lvlText w:val=""/>
      <w:lvlJc w:val="left"/>
      <w:pPr>
        <w:tabs>
          <w:tab w:val="num" w:pos="2880"/>
        </w:tabs>
        <w:ind w:left="2880" w:hanging="360"/>
      </w:pPr>
      <w:rPr>
        <w:rFonts w:ascii="Symbol" w:hAnsi="Symbol"/>
      </w:rPr>
    </w:lvl>
    <w:lvl w:ilvl="4" w:tplc="5A328922">
      <w:start w:val="1"/>
      <w:numFmt w:val="bullet"/>
      <w:lvlText w:val="o"/>
      <w:lvlJc w:val="left"/>
      <w:pPr>
        <w:tabs>
          <w:tab w:val="num" w:pos="3600"/>
        </w:tabs>
        <w:ind w:left="3600" w:hanging="360"/>
      </w:pPr>
      <w:rPr>
        <w:rFonts w:ascii="Courier New" w:hAnsi="Courier New"/>
      </w:rPr>
    </w:lvl>
    <w:lvl w:ilvl="5" w:tplc="55643126">
      <w:start w:val="1"/>
      <w:numFmt w:val="bullet"/>
      <w:lvlText w:val=""/>
      <w:lvlJc w:val="left"/>
      <w:pPr>
        <w:tabs>
          <w:tab w:val="num" w:pos="4320"/>
        </w:tabs>
        <w:ind w:left="4320" w:hanging="360"/>
      </w:pPr>
      <w:rPr>
        <w:rFonts w:ascii="Wingdings" w:hAnsi="Wingdings"/>
      </w:rPr>
    </w:lvl>
    <w:lvl w:ilvl="6" w:tplc="04FC80D8">
      <w:start w:val="1"/>
      <w:numFmt w:val="bullet"/>
      <w:lvlText w:val=""/>
      <w:lvlJc w:val="left"/>
      <w:pPr>
        <w:tabs>
          <w:tab w:val="num" w:pos="5040"/>
        </w:tabs>
        <w:ind w:left="5040" w:hanging="360"/>
      </w:pPr>
      <w:rPr>
        <w:rFonts w:ascii="Symbol" w:hAnsi="Symbol"/>
      </w:rPr>
    </w:lvl>
    <w:lvl w:ilvl="7" w:tplc="5FACCE70">
      <w:start w:val="1"/>
      <w:numFmt w:val="bullet"/>
      <w:lvlText w:val="o"/>
      <w:lvlJc w:val="left"/>
      <w:pPr>
        <w:tabs>
          <w:tab w:val="num" w:pos="5760"/>
        </w:tabs>
        <w:ind w:left="5760" w:hanging="360"/>
      </w:pPr>
      <w:rPr>
        <w:rFonts w:ascii="Courier New" w:hAnsi="Courier New"/>
      </w:rPr>
    </w:lvl>
    <w:lvl w:ilvl="8" w:tplc="1C96183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5B0BAD2">
      <w:start w:val="1"/>
      <w:numFmt w:val="bullet"/>
      <w:lvlText w:val=""/>
      <w:lvlPicBulletId w:val="0"/>
      <w:lvlJc w:val="left"/>
      <w:pPr>
        <w:ind w:left="720" w:hanging="360"/>
      </w:pPr>
      <w:rPr>
        <w:rFonts w:ascii="Symbol" w:hAnsi="Symbol"/>
        <w:sz w:val="25"/>
      </w:rPr>
    </w:lvl>
    <w:lvl w:ilvl="1" w:tplc="AE1CE406">
      <w:start w:val="1"/>
      <w:numFmt w:val="bullet"/>
      <w:lvlText w:val="o"/>
      <w:lvlJc w:val="left"/>
      <w:pPr>
        <w:tabs>
          <w:tab w:val="num" w:pos="1440"/>
        </w:tabs>
        <w:ind w:left="1440" w:hanging="360"/>
      </w:pPr>
      <w:rPr>
        <w:rFonts w:ascii="Courier New" w:hAnsi="Courier New"/>
      </w:rPr>
    </w:lvl>
    <w:lvl w:ilvl="2" w:tplc="5348701A">
      <w:start w:val="1"/>
      <w:numFmt w:val="bullet"/>
      <w:lvlText w:val=""/>
      <w:lvlJc w:val="left"/>
      <w:pPr>
        <w:tabs>
          <w:tab w:val="num" w:pos="2160"/>
        </w:tabs>
        <w:ind w:left="2160" w:hanging="360"/>
      </w:pPr>
      <w:rPr>
        <w:rFonts w:ascii="Wingdings" w:hAnsi="Wingdings"/>
      </w:rPr>
    </w:lvl>
    <w:lvl w:ilvl="3" w:tplc="1B109C4C">
      <w:start w:val="1"/>
      <w:numFmt w:val="bullet"/>
      <w:lvlText w:val=""/>
      <w:lvlJc w:val="left"/>
      <w:pPr>
        <w:tabs>
          <w:tab w:val="num" w:pos="2880"/>
        </w:tabs>
        <w:ind w:left="2880" w:hanging="360"/>
      </w:pPr>
      <w:rPr>
        <w:rFonts w:ascii="Symbol" w:hAnsi="Symbol"/>
      </w:rPr>
    </w:lvl>
    <w:lvl w:ilvl="4" w:tplc="8E54994E">
      <w:start w:val="1"/>
      <w:numFmt w:val="bullet"/>
      <w:lvlText w:val="o"/>
      <w:lvlJc w:val="left"/>
      <w:pPr>
        <w:tabs>
          <w:tab w:val="num" w:pos="3600"/>
        </w:tabs>
        <w:ind w:left="3600" w:hanging="360"/>
      </w:pPr>
      <w:rPr>
        <w:rFonts w:ascii="Courier New" w:hAnsi="Courier New"/>
      </w:rPr>
    </w:lvl>
    <w:lvl w:ilvl="5" w:tplc="ABDA5158">
      <w:start w:val="1"/>
      <w:numFmt w:val="bullet"/>
      <w:lvlText w:val=""/>
      <w:lvlJc w:val="left"/>
      <w:pPr>
        <w:tabs>
          <w:tab w:val="num" w:pos="4320"/>
        </w:tabs>
        <w:ind w:left="4320" w:hanging="360"/>
      </w:pPr>
      <w:rPr>
        <w:rFonts w:ascii="Wingdings" w:hAnsi="Wingdings"/>
      </w:rPr>
    </w:lvl>
    <w:lvl w:ilvl="6" w:tplc="19C6342A">
      <w:start w:val="1"/>
      <w:numFmt w:val="bullet"/>
      <w:lvlText w:val=""/>
      <w:lvlJc w:val="left"/>
      <w:pPr>
        <w:tabs>
          <w:tab w:val="num" w:pos="5040"/>
        </w:tabs>
        <w:ind w:left="5040" w:hanging="360"/>
      </w:pPr>
      <w:rPr>
        <w:rFonts w:ascii="Symbol" w:hAnsi="Symbol"/>
      </w:rPr>
    </w:lvl>
    <w:lvl w:ilvl="7" w:tplc="A6F225EC">
      <w:start w:val="1"/>
      <w:numFmt w:val="bullet"/>
      <w:lvlText w:val="o"/>
      <w:lvlJc w:val="left"/>
      <w:pPr>
        <w:tabs>
          <w:tab w:val="num" w:pos="5760"/>
        </w:tabs>
        <w:ind w:left="5760" w:hanging="360"/>
      </w:pPr>
      <w:rPr>
        <w:rFonts w:ascii="Courier New" w:hAnsi="Courier New"/>
      </w:rPr>
    </w:lvl>
    <w:lvl w:ilvl="8" w:tplc="231E7C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21E36C6">
      <w:start w:val="1"/>
      <w:numFmt w:val="bullet"/>
      <w:lvlText w:val=""/>
      <w:lvlPicBulletId w:val="0"/>
      <w:lvlJc w:val="left"/>
      <w:pPr>
        <w:ind w:left="720" w:hanging="360"/>
      </w:pPr>
      <w:rPr>
        <w:rFonts w:ascii="Symbol" w:hAnsi="Symbol"/>
        <w:sz w:val="25"/>
      </w:rPr>
    </w:lvl>
    <w:lvl w:ilvl="1" w:tplc="B066E0E4">
      <w:start w:val="1"/>
      <w:numFmt w:val="bullet"/>
      <w:lvlText w:val="o"/>
      <w:lvlJc w:val="left"/>
      <w:pPr>
        <w:tabs>
          <w:tab w:val="num" w:pos="1440"/>
        </w:tabs>
        <w:ind w:left="1440" w:hanging="360"/>
      </w:pPr>
      <w:rPr>
        <w:rFonts w:ascii="Courier New" w:hAnsi="Courier New"/>
      </w:rPr>
    </w:lvl>
    <w:lvl w:ilvl="2" w:tplc="10E45926">
      <w:start w:val="1"/>
      <w:numFmt w:val="bullet"/>
      <w:lvlText w:val=""/>
      <w:lvlJc w:val="left"/>
      <w:pPr>
        <w:tabs>
          <w:tab w:val="num" w:pos="2160"/>
        </w:tabs>
        <w:ind w:left="2160" w:hanging="360"/>
      </w:pPr>
      <w:rPr>
        <w:rFonts w:ascii="Wingdings" w:hAnsi="Wingdings"/>
      </w:rPr>
    </w:lvl>
    <w:lvl w:ilvl="3" w:tplc="64E05810">
      <w:start w:val="1"/>
      <w:numFmt w:val="bullet"/>
      <w:lvlText w:val=""/>
      <w:lvlJc w:val="left"/>
      <w:pPr>
        <w:tabs>
          <w:tab w:val="num" w:pos="2880"/>
        </w:tabs>
        <w:ind w:left="2880" w:hanging="360"/>
      </w:pPr>
      <w:rPr>
        <w:rFonts w:ascii="Symbol" w:hAnsi="Symbol"/>
      </w:rPr>
    </w:lvl>
    <w:lvl w:ilvl="4" w:tplc="EEA610F8">
      <w:start w:val="1"/>
      <w:numFmt w:val="bullet"/>
      <w:lvlText w:val="o"/>
      <w:lvlJc w:val="left"/>
      <w:pPr>
        <w:tabs>
          <w:tab w:val="num" w:pos="3600"/>
        </w:tabs>
        <w:ind w:left="3600" w:hanging="360"/>
      </w:pPr>
      <w:rPr>
        <w:rFonts w:ascii="Courier New" w:hAnsi="Courier New"/>
      </w:rPr>
    </w:lvl>
    <w:lvl w:ilvl="5" w:tplc="6D4676C4">
      <w:start w:val="1"/>
      <w:numFmt w:val="bullet"/>
      <w:lvlText w:val=""/>
      <w:lvlJc w:val="left"/>
      <w:pPr>
        <w:tabs>
          <w:tab w:val="num" w:pos="4320"/>
        </w:tabs>
        <w:ind w:left="4320" w:hanging="360"/>
      </w:pPr>
      <w:rPr>
        <w:rFonts w:ascii="Wingdings" w:hAnsi="Wingdings"/>
      </w:rPr>
    </w:lvl>
    <w:lvl w:ilvl="6" w:tplc="D96E0A3A">
      <w:start w:val="1"/>
      <w:numFmt w:val="bullet"/>
      <w:lvlText w:val=""/>
      <w:lvlJc w:val="left"/>
      <w:pPr>
        <w:tabs>
          <w:tab w:val="num" w:pos="5040"/>
        </w:tabs>
        <w:ind w:left="5040" w:hanging="360"/>
      </w:pPr>
      <w:rPr>
        <w:rFonts w:ascii="Symbol" w:hAnsi="Symbol"/>
      </w:rPr>
    </w:lvl>
    <w:lvl w:ilvl="7" w:tplc="BEFA2938">
      <w:start w:val="1"/>
      <w:numFmt w:val="bullet"/>
      <w:lvlText w:val="o"/>
      <w:lvlJc w:val="left"/>
      <w:pPr>
        <w:tabs>
          <w:tab w:val="num" w:pos="5760"/>
        </w:tabs>
        <w:ind w:left="5760" w:hanging="360"/>
      </w:pPr>
      <w:rPr>
        <w:rFonts w:ascii="Courier New" w:hAnsi="Courier New"/>
      </w:rPr>
    </w:lvl>
    <w:lvl w:ilvl="8" w:tplc="CDD6305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4DEEF330">
      <w:start w:val="1"/>
      <w:numFmt w:val="bullet"/>
      <w:lvlText w:val=""/>
      <w:lvlPicBulletId w:val="0"/>
      <w:lvlJc w:val="left"/>
      <w:pPr>
        <w:ind w:left="720" w:hanging="360"/>
      </w:pPr>
      <w:rPr>
        <w:rFonts w:ascii="Symbol" w:hAnsi="Symbol"/>
        <w:sz w:val="25"/>
      </w:rPr>
    </w:lvl>
    <w:lvl w:ilvl="1" w:tplc="16F8A13E">
      <w:start w:val="1"/>
      <w:numFmt w:val="bullet"/>
      <w:lvlText w:val="o"/>
      <w:lvlJc w:val="left"/>
      <w:pPr>
        <w:tabs>
          <w:tab w:val="num" w:pos="1440"/>
        </w:tabs>
        <w:ind w:left="1440" w:hanging="360"/>
      </w:pPr>
      <w:rPr>
        <w:rFonts w:ascii="Courier New" w:hAnsi="Courier New"/>
      </w:rPr>
    </w:lvl>
    <w:lvl w:ilvl="2" w:tplc="35485D90">
      <w:start w:val="1"/>
      <w:numFmt w:val="bullet"/>
      <w:lvlText w:val=""/>
      <w:lvlJc w:val="left"/>
      <w:pPr>
        <w:tabs>
          <w:tab w:val="num" w:pos="2160"/>
        </w:tabs>
        <w:ind w:left="2160" w:hanging="360"/>
      </w:pPr>
      <w:rPr>
        <w:rFonts w:ascii="Wingdings" w:hAnsi="Wingdings"/>
      </w:rPr>
    </w:lvl>
    <w:lvl w:ilvl="3" w:tplc="E898C518">
      <w:start w:val="1"/>
      <w:numFmt w:val="bullet"/>
      <w:lvlText w:val=""/>
      <w:lvlJc w:val="left"/>
      <w:pPr>
        <w:tabs>
          <w:tab w:val="num" w:pos="2880"/>
        </w:tabs>
        <w:ind w:left="2880" w:hanging="360"/>
      </w:pPr>
      <w:rPr>
        <w:rFonts w:ascii="Symbol" w:hAnsi="Symbol"/>
      </w:rPr>
    </w:lvl>
    <w:lvl w:ilvl="4" w:tplc="B32C284C">
      <w:start w:val="1"/>
      <w:numFmt w:val="bullet"/>
      <w:lvlText w:val="o"/>
      <w:lvlJc w:val="left"/>
      <w:pPr>
        <w:tabs>
          <w:tab w:val="num" w:pos="3600"/>
        </w:tabs>
        <w:ind w:left="3600" w:hanging="360"/>
      </w:pPr>
      <w:rPr>
        <w:rFonts w:ascii="Courier New" w:hAnsi="Courier New"/>
      </w:rPr>
    </w:lvl>
    <w:lvl w:ilvl="5" w:tplc="4F806E6A">
      <w:start w:val="1"/>
      <w:numFmt w:val="bullet"/>
      <w:lvlText w:val=""/>
      <w:lvlJc w:val="left"/>
      <w:pPr>
        <w:tabs>
          <w:tab w:val="num" w:pos="4320"/>
        </w:tabs>
        <w:ind w:left="4320" w:hanging="360"/>
      </w:pPr>
      <w:rPr>
        <w:rFonts w:ascii="Wingdings" w:hAnsi="Wingdings"/>
      </w:rPr>
    </w:lvl>
    <w:lvl w:ilvl="6" w:tplc="4FEC8108">
      <w:start w:val="1"/>
      <w:numFmt w:val="bullet"/>
      <w:lvlText w:val=""/>
      <w:lvlJc w:val="left"/>
      <w:pPr>
        <w:tabs>
          <w:tab w:val="num" w:pos="5040"/>
        </w:tabs>
        <w:ind w:left="5040" w:hanging="360"/>
      </w:pPr>
      <w:rPr>
        <w:rFonts w:ascii="Symbol" w:hAnsi="Symbol"/>
      </w:rPr>
    </w:lvl>
    <w:lvl w:ilvl="7" w:tplc="9168A71C">
      <w:start w:val="1"/>
      <w:numFmt w:val="bullet"/>
      <w:lvlText w:val="o"/>
      <w:lvlJc w:val="left"/>
      <w:pPr>
        <w:tabs>
          <w:tab w:val="num" w:pos="5760"/>
        </w:tabs>
        <w:ind w:left="5760" w:hanging="360"/>
      </w:pPr>
      <w:rPr>
        <w:rFonts w:ascii="Courier New" w:hAnsi="Courier New"/>
      </w:rPr>
    </w:lvl>
    <w:lvl w:ilvl="8" w:tplc="4C34E92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C44E790">
      <w:start w:val="1"/>
      <w:numFmt w:val="bullet"/>
      <w:lvlText w:val=""/>
      <w:lvlPicBulletId w:val="0"/>
      <w:lvlJc w:val="left"/>
      <w:pPr>
        <w:ind w:left="720" w:hanging="360"/>
      </w:pPr>
      <w:rPr>
        <w:rFonts w:ascii="Symbol" w:hAnsi="Symbol"/>
        <w:sz w:val="25"/>
      </w:rPr>
    </w:lvl>
    <w:lvl w:ilvl="1" w:tplc="1888A1FC">
      <w:start w:val="1"/>
      <w:numFmt w:val="bullet"/>
      <w:lvlText w:val="o"/>
      <w:lvlJc w:val="left"/>
      <w:pPr>
        <w:tabs>
          <w:tab w:val="num" w:pos="1440"/>
        </w:tabs>
        <w:ind w:left="1440" w:hanging="360"/>
      </w:pPr>
      <w:rPr>
        <w:rFonts w:ascii="Courier New" w:hAnsi="Courier New"/>
      </w:rPr>
    </w:lvl>
    <w:lvl w:ilvl="2" w:tplc="D1344D5C">
      <w:start w:val="1"/>
      <w:numFmt w:val="bullet"/>
      <w:lvlText w:val=""/>
      <w:lvlJc w:val="left"/>
      <w:pPr>
        <w:tabs>
          <w:tab w:val="num" w:pos="2160"/>
        </w:tabs>
        <w:ind w:left="2160" w:hanging="360"/>
      </w:pPr>
      <w:rPr>
        <w:rFonts w:ascii="Wingdings" w:hAnsi="Wingdings"/>
      </w:rPr>
    </w:lvl>
    <w:lvl w:ilvl="3" w:tplc="4B6E52B8">
      <w:start w:val="1"/>
      <w:numFmt w:val="bullet"/>
      <w:lvlText w:val=""/>
      <w:lvlJc w:val="left"/>
      <w:pPr>
        <w:tabs>
          <w:tab w:val="num" w:pos="2880"/>
        </w:tabs>
        <w:ind w:left="2880" w:hanging="360"/>
      </w:pPr>
      <w:rPr>
        <w:rFonts w:ascii="Symbol" w:hAnsi="Symbol"/>
      </w:rPr>
    </w:lvl>
    <w:lvl w:ilvl="4" w:tplc="BB80B430">
      <w:start w:val="1"/>
      <w:numFmt w:val="bullet"/>
      <w:lvlText w:val="o"/>
      <w:lvlJc w:val="left"/>
      <w:pPr>
        <w:tabs>
          <w:tab w:val="num" w:pos="3600"/>
        </w:tabs>
        <w:ind w:left="3600" w:hanging="360"/>
      </w:pPr>
      <w:rPr>
        <w:rFonts w:ascii="Courier New" w:hAnsi="Courier New"/>
      </w:rPr>
    </w:lvl>
    <w:lvl w:ilvl="5" w:tplc="12605F86">
      <w:start w:val="1"/>
      <w:numFmt w:val="bullet"/>
      <w:lvlText w:val=""/>
      <w:lvlJc w:val="left"/>
      <w:pPr>
        <w:tabs>
          <w:tab w:val="num" w:pos="4320"/>
        </w:tabs>
        <w:ind w:left="4320" w:hanging="360"/>
      </w:pPr>
      <w:rPr>
        <w:rFonts w:ascii="Wingdings" w:hAnsi="Wingdings"/>
      </w:rPr>
    </w:lvl>
    <w:lvl w:ilvl="6" w:tplc="F626A51C">
      <w:start w:val="1"/>
      <w:numFmt w:val="bullet"/>
      <w:lvlText w:val=""/>
      <w:lvlJc w:val="left"/>
      <w:pPr>
        <w:tabs>
          <w:tab w:val="num" w:pos="5040"/>
        </w:tabs>
        <w:ind w:left="5040" w:hanging="360"/>
      </w:pPr>
      <w:rPr>
        <w:rFonts w:ascii="Symbol" w:hAnsi="Symbol"/>
      </w:rPr>
    </w:lvl>
    <w:lvl w:ilvl="7" w:tplc="9CA851C0">
      <w:start w:val="1"/>
      <w:numFmt w:val="bullet"/>
      <w:lvlText w:val="o"/>
      <w:lvlJc w:val="left"/>
      <w:pPr>
        <w:tabs>
          <w:tab w:val="num" w:pos="5760"/>
        </w:tabs>
        <w:ind w:left="5760" w:hanging="360"/>
      </w:pPr>
      <w:rPr>
        <w:rFonts w:ascii="Courier New" w:hAnsi="Courier New"/>
      </w:rPr>
    </w:lvl>
    <w:lvl w:ilvl="8" w:tplc="9B1274B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12A1722">
      <w:start w:val="1"/>
      <w:numFmt w:val="bullet"/>
      <w:lvlText w:val=""/>
      <w:lvlPicBulletId w:val="0"/>
      <w:lvlJc w:val="left"/>
      <w:pPr>
        <w:ind w:left="720" w:hanging="360"/>
      </w:pPr>
      <w:rPr>
        <w:rFonts w:ascii="Symbol" w:hAnsi="Symbol"/>
        <w:sz w:val="25"/>
      </w:rPr>
    </w:lvl>
    <w:lvl w:ilvl="1" w:tplc="F24AB2D6">
      <w:start w:val="1"/>
      <w:numFmt w:val="bullet"/>
      <w:lvlText w:val="o"/>
      <w:lvlJc w:val="left"/>
      <w:pPr>
        <w:tabs>
          <w:tab w:val="num" w:pos="1440"/>
        </w:tabs>
        <w:ind w:left="1440" w:hanging="360"/>
      </w:pPr>
      <w:rPr>
        <w:rFonts w:ascii="Courier New" w:hAnsi="Courier New"/>
      </w:rPr>
    </w:lvl>
    <w:lvl w:ilvl="2" w:tplc="6E4E0196">
      <w:start w:val="1"/>
      <w:numFmt w:val="bullet"/>
      <w:lvlText w:val=""/>
      <w:lvlJc w:val="left"/>
      <w:pPr>
        <w:tabs>
          <w:tab w:val="num" w:pos="2160"/>
        </w:tabs>
        <w:ind w:left="2160" w:hanging="360"/>
      </w:pPr>
      <w:rPr>
        <w:rFonts w:ascii="Wingdings" w:hAnsi="Wingdings"/>
      </w:rPr>
    </w:lvl>
    <w:lvl w:ilvl="3" w:tplc="56264C1A">
      <w:start w:val="1"/>
      <w:numFmt w:val="bullet"/>
      <w:lvlText w:val=""/>
      <w:lvlJc w:val="left"/>
      <w:pPr>
        <w:tabs>
          <w:tab w:val="num" w:pos="2880"/>
        </w:tabs>
        <w:ind w:left="2880" w:hanging="360"/>
      </w:pPr>
      <w:rPr>
        <w:rFonts w:ascii="Symbol" w:hAnsi="Symbol"/>
      </w:rPr>
    </w:lvl>
    <w:lvl w:ilvl="4" w:tplc="12769CBA">
      <w:start w:val="1"/>
      <w:numFmt w:val="bullet"/>
      <w:lvlText w:val="o"/>
      <w:lvlJc w:val="left"/>
      <w:pPr>
        <w:tabs>
          <w:tab w:val="num" w:pos="3600"/>
        </w:tabs>
        <w:ind w:left="3600" w:hanging="360"/>
      </w:pPr>
      <w:rPr>
        <w:rFonts w:ascii="Courier New" w:hAnsi="Courier New"/>
      </w:rPr>
    </w:lvl>
    <w:lvl w:ilvl="5" w:tplc="0D8065B6">
      <w:start w:val="1"/>
      <w:numFmt w:val="bullet"/>
      <w:lvlText w:val=""/>
      <w:lvlJc w:val="left"/>
      <w:pPr>
        <w:tabs>
          <w:tab w:val="num" w:pos="4320"/>
        </w:tabs>
        <w:ind w:left="4320" w:hanging="360"/>
      </w:pPr>
      <w:rPr>
        <w:rFonts w:ascii="Wingdings" w:hAnsi="Wingdings"/>
      </w:rPr>
    </w:lvl>
    <w:lvl w:ilvl="6" w:tplc="56DC9B26">
      <w:start w:val="1"/>
      <w:numFmt w:val="bullet"/>
      <w:lvlText w:val=""/>
      <w:lvlJc w:val="left"/>
      <w:pPr>
        <w:tabs>
          <w:tab w:val="num" w:pos="5040"/>
        </w:tabs>
        <w:ind w:left="5040" w:hanging="360"/>
      </w:pPr>
      <w:rPr>
        <w:rFonts w:ascii="Symbol" w:hAnsi="Symbol"/>
      </w:rPr>
    </w:lvl>
    <w:lvl w:ilvl="7" w:tplc="8370FA78">
      <w:start w:val="1"/>
      <w:numFmt w:val="bullet"/>
      <w:lvlText w:val="o"/>
      <w:lvlJc w:val="left"/>
      <w:pPr>
        <w:tabs>
          <w:tab w:val="num" w:pos="5760"/>
        </w:tabs>
        <w:ind w:left="5760" w:hanging="360"/>
      </w:pPr>
      <w:rPr>
        <w:rFonts w:ascii="Courier New" w:hAnsi="Courier New"/>
      </w:rPr>
    </w:lvl>
    <w:lvl w:ilvl="8" w:tplc="636CA3E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AE26C02">
      <w:start w:val="1"/>
      <w:numFmt w:val="bullet"/>
      <w:lvlText w:val=""/>
      <w:lvlPicBulletId w:val="0"/>
      <w:lvlJc w:val="left"/>
      <w:pPr>
        <w:ind w:left="720" w:hanging="360"/>
      </w:pPr>
      <w:rPr>
        <w:rFonts w:ascii="Symbol" w:hAnsi="Symbol"/>
        <w:sz w:val="25"/>
      </w:rPr>
    </w:lvl>
    <w:lvl w:ilvl="1" w:tplc="EBEA03C0">
      <w:start w:val="1"/>
      <w:numFmt w:val="bullet"/>
      <w:lvlText w:val="o"/>
      <w:lvlPicBulletId w:val="0"/>
      <w:lvlJc w:val="left"/>
      <w:pPr>
        <w:ind w:left="1440" w:hanging="360"/>
      </w:pPr>
      <w:rPr>
        <w:rFonts w:ascii="Courier New" w:hAnsi="Courier New"/>
        <w:sz w:val="25"/>
      </w:rPr>
    </w:lvl>
    <w:lvl w:ilvl="2" w:tplc="4F40D4B8">
      <w:start w:val="1"/>
      <w:numFmt w:val="bullet"/>
      <w:lvlText w:val=""/>
      <w:lvlJc w:val="left"/>
      <w:pPr>
        <w:tabs>
          <w:tab w:val="num" w:pos="2160"/>
        </w:tabs>
        <w:ind w:left="2160" w:hanging="360"/>
      </w:pPr>
      <w:rPr>
        <w:rFonts w:ascii="Wingdings" w:hAnsi="Wingdings"/>
      </w:rPr>
    </w:lvl>
    <w:lvl w:ilvl="3" w:tplc="437A2CB6">
      <w:start w:val="1"/>
      <w:numFmt w:val="bullet"/>
      <w:lvlText w:val=""/>
      <w:lvlJc w:val="left"/>
      <w:pPr>
        <w:tabs>
          <w:tab w:val="num" w:pos="2880"/>
        </w:tabs>
        <w:ind w:left="2880" w:hanging="360"/>
      </w:pPr>
      <w:rPr>
        <w:rFonts w:ascii="Symbol" w:hAnsi="Symbol"/>
      </w:rPr>
    </w:lvl>
    <w:lvl w:ilvl="4" w:tplc="AFB40152">
      <w:start w:val="1"/>
      <w:numFmt w:val="bullet"/>
      <w:lvlText w:val="o"/>
      <w:lvlJc w:val="left"/>
      <w:pPr>
        <w:tabs>
          <w:tab w:val="num" w:pos="3600"/>
        </w:tabs>
        <w:ind w:left="3600" w:hanging="360"/>
      </w:pPr>
      <w:rPr>
        <w:rFonts w:ascii="Courier New" w:hAnsi="Courier New"/>
      </w:rPr>
    </w:lvl>
    <w:lvl w:ilvl="5" w:tplc="1AB4C93A">
      <w:start w:val="1"/>
      <w:numFmt w:val="bullet"/>
      <w:lvlText w:val=""/>
      <w:lvlJc w:val="left"/>
      <w:pPr>
        <w:tabs>
          <w:tab w:val="num" w:pos="4320"/>
        </w:tabs>
        <w:ind w:left="4320" w:hanging="360"/>
      </w:pPr>
      <w:rPr>
        <w:rFonts w:ascii="Wingdings" w:hAnsi="Wingdings"/>
      </w:rPr>
    </w:lvl>
    <w:lvl w:ilvl="6" w:tplc="3A58C3CA">
      <w:start w:val="1"/>
      <w:numFmt w:val="bullet"/>
      <w:lvlText w:val=""/>
      <w:lvlJc w:val="left"/>
      <w:pPr>
        <w:tabs>
          <w:tab w:val="num" w:pos="5040"/>
        </w:tabs>
        <w:ind w:left="5040" w:hanging="360"/>
      </w:pPr>
      <w:rPr>
        <w:rFonts w:ascii="Symbol" w:hAnsi="Symbol"/>
      </w:rPr>
    </w:lvl>
    <w:lvl w:ilvl="7" w:tplc="A216C3B2">
      <w:start w:val="1"/>
      <w:numFmt w:val="bullet"/>
      <w:lvlText w:val="o"/>
      <w:lvlJc w:val="left"/>
      <w:pPr>
        <w:tabs>
          <w:tab w:val="num" w:pos="5760"/>
        </w:tabs>
        <w:ind w:left="5760" w:hanging="360"/>
      </w:pPr>
      <w:rPr>
        <w:rFonts w:ascii="Courier New" w:hAnsi="Courier New"/>
      </w:rPr>
    </w:lvl>
    <w:lvl w:ilvl="8" w:tplc="0F60501C">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94A3612">
      <w:start w:val="1"/>
      <w:numFmt w:val="bullet"/>
      <w:lvlText w:val=""/>
      <w:lvlPicBulletId w:val="0"/>
      <w:lvlJc w:val="left"/>
      <w:pPr>
        <w:ind w:left="720" w:hanging="360"/>
      </w:pPr>
      <w:rPr>
        <w:rFonts w:ascii="Symbol" w:hAnsi="Symbol"/>
        <w:sz w:val="25"/>
      </w:rPr>
    </w:lvl>
    <w:lvl w:ilvl="1" w:tplc="D838810E">
      <w:start w:val="1"/>
      <w:numFmt w:val="bullet"/>
      <w:lvlText w:val="o"/>
      <w:lvlJc w:val="left"/>
      <w:pPr>
        <w:tabs>
          <w:tab w:val="num" w:pos="1440"/>
        </w:tabs>
        <w:ind w:left="1440" w:hanging="360"/>
      </w:pPr>
      <w:rPr>
        <w:rFonts w:ascii="Courier New" w:hAnsi="Courier New"/>
      </w:rPr>
    </w:lvl>
    <w:lvl w:ilvl="2" w:tplc="8E7E1826">
      <w:start w:val="1"/>
      <w:numFmt w:val="bullet"/>
      <w:lvlText w:val=""/>
      <w:lvlJc w:val="left"/>
      <w:pPr>
        <w:tabs>
          <w:tab w:val="num" w:pos="2160"/>
        </w:tabs>
        <w:ind w:left="2160" w:hanging="360"/>
      </w:pPr>
      <w:rPr>
        <w:rFonts w:ascii="Wingdings" w:hAnsi="Wingdings"/>
      </w:rPr>
    </w:lvl>
    <w:lvl w:ilvl="3" w:tplc="C80866FE">
      <w:start w:val="1"/>
      <w:numFmt w:val="bullet"/>
      <w:lvlText w:val=""/>
      <w:lvlJc w:val="left"/>
      <w:pPr>
        <w:tabs>
          <w:tab w:val="num" w:pos="2880"/>
        </w:tabs>
        <w:ind w:left="2880" w:hanging="360"/>
      </w:pPr>
      <w:rPr>
        <w:rFonts w:ascii="Symbol" w:hAnsi="Symbol"/>
      </w:rPr>
    </w:lvl>
    <w:lvl w:ilvl="4" w:tplc="B1B4CFA4">
      <w:start w:val="1"/>
      <w:numFmt w:val="bullet"/>
      <w:lvlText w:val="o"/>
      <w:lvlJc w:val="left"/>
      <w:pPr>
        <w:tabs>
          <w:tab w:val="num" w:pos="3600"/>
        </w:tabs>
        <w:ind w:left="3600" w:hanging="360"/>
      </w:pPr>
      <w:rPr>
        <w:rFonts w:ascii="Courier New" w:hAnsi="Courier New"/>
      </w:rPr>
    </w:lvl>
    <w:lvl w:ilvl="5" w:tplc="4992D4E8">
      <w:start w:val="1"/>
      <w:numFmt w:val="bullet"/>
      <w:lvlText w:val=""/>
      <w:lvlJc w:val="left"/>
      <w:pPr>
        <w:tabs>
          <w:tab w:val="num" w:pos="4320"/>
        </w:tabs>
        <w:ind w:left="4320" w:hanging="360"/>
      </w:pPr>
      <w:rPr>
        <w:rFonts w:ascii="Wingdings" w:hAnsi="Wingdings"/>
      </w:rPr>
    </w:lvl>
    <w:lvl w:ilvl="6" w:tplc="3ED25764">
      <w:start w:val="1"/>
      <w:numFmt w:val="bullet"/>
      <w:lvlText w:val=""/>
      <w:lvlJc w:val="left"/>
      <w:pPr>
        <w:tabs>
          <w:tab w:val="num" w:pos="5040"/>
        </w:tabs>
        <w:ind w:left="5040" w:hanging="360"/>
      </w:pPr>
      <w:rPr>
        <w:rFonts w:ascii="Symbol" w:hAnsi="Symbol"/>
      </w:rPr>
    </w:lvl>
    <w:lvl w:ilvl="7" w:tplc="3264A9BA">
      <w:start w:val="1"/>
      <w:numFmt w:val="bullet"/>
      <w:lvlText w:val="o"/>
      <w:lvlJc w:val="left"/>
      <w:pPr>
        <w:tabs>
          <w:tab w:val="num" w:pos="5760"/>
        </w:tabs>
        <w:ind w:left="5760" w:hanging="360"/>
      </w:pPr>
      <w:rPr>
        <w:rFonts w:ascii="Courier New" w:hAnsi="Courier New"/>
      </w:rPr>
    </w:lvl>
    <w:lvl w:ilvl="8" w:tplc="CE04217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25A3364">
      <w:start w:val="1"/>
      <w:numFmt w:val="bullet"/>
      <w:lvlText w:val=""/>
      <w:lvlPicBulletId w:val="0"/>
      <w:lvlJc w:val="left"/>
      <w:pPr>
        <w:ind w:left="720" w:hanging="360"/>
      </w:pPr>
      <w:rPr>
        <w:rFonts w:ascii="Symbol" w:hAnsi="Symbol"/>
        <w:sz w:val="25"/>
      </w:rPr>
    </w:lvl>
    <w:lvl w:ilvl="1" w:tplc="F4AE6122">
      <w:start w:val="1"/>
      <w:numFmt w:val="bullet"/>
      <w:lvlText w:val="o"/>
      <w:lvlJc w:val="left"/>
      <w:pPr>
        <w:tabs>
          <w:tab w:val="num" w:pos="1440"/>
        </w:tabs>
        <w:ind w:left="1440" w:hanging="360"/>
      </w:pPr>
      <w:rPr>
        <w:rFonts w:ascii="Courier New" w:hAnsi="Courier New"/>
      </w:rPr>
    </w:lvl>
    <w:lvl w:ilvl="2" w:tplc="B6542F26">
      <w:start w:val="1"/>
      <w:numFmt w:val="bullet"/>
      <w:lvlText w:val=""/>
      <w:lvlJc w:val="left"/>
      <w:pPr>
        <w:tabs>
          <w:tab w:val="num" w:pos="2160"/>
        </w:tabs>
        <w:ind w:left="2160" w:hanging="360"/>
      </w:pPr>
      <w:rPr>
        <w:rFonts w:ascii="Wingdings" w:hAnsi="Wingdings"/>
      </w:rPr>
    </w:lvl>
    <w:lvl w:ilvl="3" w:tplc="38F68AFE">
      <w:start w:val="1"/>
      <w:numFmt w:val="bullet"/>
      <w:lvlText w:val=""/>
      <w:lvlJc w:val="left"/>
      <w:pPr>
        <w:tabs>
          <w:tab w:val="num" w:pos="2880"/>
        </w:tabs>
        <w:ind w:left="2880" w:hanging="360"/>
      </w:pPr>
      <w:rPr>
        <w:rFonts w:ascii="Symbol" w:hAnsi="Symbol"/>
      </w:rPr>
    </w:lvl>
    <w:lvl w:ilvl="4" w:tplc="BAAE147C">
      <w:start w:val="1"/>
      <w:numFmt w:val="bullet"/>
      <w:lvlText w:val="o"/>
      <w:lvlJc w:val="left"/>
      <w:pPr>
        <w:tabs>
          <w:tab w:val="num" w:pos="3600"/>
        </w:tabs>
        <w:ind w:left="3600" w:hanging="360"/>
      </w:pPr>
      <w:rPr>
        <w:rFonts w:ascii="Courier New" w:hAnsi="Courier New"/>
      </w:rPr>
    </w:lvl>
    <w:lvl w:ilvl="5" w:tplc="32E62C08">
      <w:start w:val="1"/>
      <w:numFmt w:val="bullet"/>
      <w:lvlText w:val=""/>
      <w:lvlJc w:val="left"/>
      <w:pPr>
        <w:tabs>
          <w:tab w:val="num" w:pos="4320"/>
        </w:tabs>
        <w:ind w:left="4320" w:hanging="360"/>
      </w:pPr>
      <w:rPr>
        <w:rFonts w:ascii="Wingdings" w:hAnsi="Wingdings"/>
      </w:rPr>
    </w:lvl>
    <w:lvl w:ilvl="6" w:tplc="A328D274">
      <w:start w:val="1"/>
      <w:numFmt w:val="bullet"/>
      <w:lvlText w:val=""/>
      <w:lvlJc w:val="left"/>
      <w:pPr>
        <w:tabs>
          <w:tab w:val="num" w:pos="5040"/>
        </w:tabs>
        <w:ind w:left="5040" w:hanging="360"/>
      </w:pPr>
      <w:rPr>
        <w:rFonts w:ascii="Symbol" w:hAnsi="Symbol"/>
      </w:rPr>
    </w:lvl>
    <w:lvl w:ilvl="7" w:tplc="2F80AB6C">
      <w:start w:val="1"/>
      <w:numFmt w:val="bullet"/>
      <w:lvlText w:val="o"/>
      <w:lvlJc w:val="left"/>
      <w:pPr>
        <w:tabs>
          <w:tab w:val="num" w:pos="5760"/>
        </w:tabs>
        <w:ind w:left="5760" w:hanging="360"/>
      </w:pPr>
      <w:rPr>
        <w:rFonts w:ascii="Courier New" w:hAnsi="Courier New"/>
      </w:rPr>
    </w:lvl>
    <w:lvl w:ilvl="8" w:tplc="C3F63974">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5B20CB8">
      <w:start w:val="1"/>
      <w:numFmt w:val="bullet"/>
      <w:lvlText w:val=""/>
      <w:lvlPicBulletId w:val="0"/>
      <w:lvlJc w:val="left"/>
      <w:pPr>
        <w:ind w:left="720" w:hanging="360"/>
      </w:pPr>
      <w:rPr>
        <w:rFonts w:ascii="Symbol" w:hAnsi="Symbol"/>
        <w:sz w:val="25"/>
      </w:rPr>
    </w:lvl>
    <w:lvl w:ilvl="1" w:tplc="73367AD4">
      <w:start w:val="1"/>
      <w:numFmt w:val="bullet"/>
      <w:lvlText w:val="o"/>
      <w:lvlJc w:val="left"/>
      <w:pPr>
        <w:tabs>
          <w:tab w:val="num" w:pos="1440"/>
        </w:tabs>
        <w:ind w:left="1440" w:hanging="360"/>
      </w:pPr>
      <w:rPr>
        <w:rFonts w:ascii="Courier New" w:hAnsi="Courier New"/>
      </w:rPr>
    </w:lvl>
    <w:lvl w:ilvl="2" w:tplc="BA062D2E">
      <w:start w:val="1"/>
      <w:numFmt w:val="bullet"/>
      <w:lvlText w:val=""/>
      <w:lvlJc w:val="left"/>
      <w:pPr>
        <w:tabs>
          <w:tab w:val="num" w:pos="2160"/>
        </w:tabs>
        <w:ind w:left="2160" w:hanging="360"/>
      </w:pPr>
      <w:rPr>
        <w:rFonts w:ascii="Wingdings" w:hAnsi="Wingdings"/>
      </w:rPr>
    </w:lvl>
    <w:lvl w:ilvl="3" w:tplc="87A413F6">
      <w:start w:val="1"/>
      <w:numFmt w:val="bullet"/>
      <w:lvlText w:val=""/>
      <w:lvlJc w:val="left"/>
      <w:pPr>
        <w:tabs>
          <w:tab w:val="num" w:pos="2880"/>
        </w:tabs>
        <w:ind w:left="2880" w:hanging="360"/>
      </w:pPr>
      <w:rPr>
        <w:rFonts w:ascii="Symbol" w:hAnsi="Symbol"/>
      </w:rPr>
    </w:lvl>
    <w:lvl w:ilvl="4" w:tplc="0CBE2906">
      <w:start w:val="1"/>
      <w:numFmt w:val="bullet"/>
      <w:lvlText w:val="o"/>
      <w:lvlJc w:val="left"/>
      <w:pPr>
        <w:tabs>
          <w:tab w:val="num" w:pos="3600"/>
        </w:tabs>
        <w:ind w:left="3600" w:hanging="360"/>
      </w:pPr>
      <w:rPr>
        <w:rFonts w:ascii="Courier New" w:hAnsi="Courier New"/>
      </w:rPr>
    </w:lvl>
    <w:lvl w:ilvl="5" w:tplc="1190133A">
      <w:start w:val="1"/>
      <w:numFmt w:val="bullet"/>
      <w:lvlText w:val=""/>
      <w:lvlJc w:val="left"/>
      <w:pPr>
        <w:tabs>
          <w:tab w:val="num" w:pos="4320"/>
        </w:tabs>
        <w:ind w:left="4320" w:hanging="360"/>
      </w:pPr>
      <w:rPr>
        <w:rFonts w:ascii="Wingdings" w:hAnsi="Wingdings"/>
      </w:rPr>
    </w:lvl>
    <w:lvl w:ilvl="6" w:tplc="D8C0C6D0">
      <w:start w:val="1"/>
      <w:numFmt w:val="bullet"/>
      <w:lvlText w:val=""/>
      <w:lvlJc w:val="left"/>
      <w:pPr>
        <w:tabs>
          <w:tab w:val="num" w:pos="5040"/>
        </w:tabs>
        <w:ind w:left="5040" w:hanging="360"/>
      </w:pPr>
      <w:rPr>
        <w:rFonts w:ascii="Symbol" w:hAnsi="Symbol"/>
      </w:rPr>
    </w:lvl>
    <w:lvl w:ilvl="7" w:tplc="CC3CC066">
      <w:start w:val="1"/>
      <w:numFmt w:val="bullet"/>
      <w:lvlText w:val="o"/>
      <w:lvlJc w:val="left"/>
      <w:pPr>
        <w:tabs>
          <w:tab w:val="num" w:pos="5760"/>
        </w:tabs>
        <w:ind w:left="5760" w:hanging="360"/>
      </w:pPr>
      <w:rPr>
        <w:rFonts w:ascii="Courier New" w:hAnsi="Courier New"/>
      </w:rPr>
    </w:lvl>
    <w:lvl w:ilvl="8" w:tplc="B8E01F5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7ADCE62E">
      <w:start w:val="1"/>
      <w:numFmt w:val="bullet"/>
      <w:lvlText w:val=""/>
      <w:lvlPicBulletId w:val="0"/>
      <w:lvlJc w:val="left"/>
      <w:pPr>
        <w:ind w:left="720" w:hanging="360"/>
      </w:pPr>
      <w:rPr>
        <w:rFonts w:ascii="Symbol" w:hAnsi="Symbol"/>
        <w:sz w:val="25"/>
      </w:rPr>
    </w:lvl>
    <w:lvl w:ilvl="1" w:tplc="2C7CF9DA">
      <w:start w:val="1"/>
      <w:numFmt w:val="bullet"/>
      <w:lvlText w:val="o"/>
      <w:lvlJc w:val="left"/>
      <w:pPr>
        <w:tabs>
          <w:tab w:val="num" w:pos="1440"/>
        </w:tabs>
        <w:ind w:left="1440" w:hanging="360"/>
      </w:pPr>
      <w:rPr>
        <w:rFonts w:ascii="Courier New" w:hAnsi="Courier New"/>
      </w:rPr>
    </w:lvl>
    <w:lvl w:ilvl="2" w:tplc="E02EF1D4">
      <w:start w:val="1"/>
      <w:numFmt w:val="bullet"/>
      <w:lvlText w:val=""/>
      <w:lvlJc w:val="left"/>
      <w:pPr>
        <w:tabs>
          <w:tab w:val="num" w:pos="2160"/>
        </w:tabs>
        <w:ind w:left="2160" w:hanging="360"/>
      </w:pPr>
      <w:rPr>
        <w:rFonts w:ascii="Wingdings" w:hAnsi="Wingdings"/>
      </w:rPr>
    </w:lvl>
    <w:lvl w:ilvl="3" w:tplc="E5A4567A">
      <w:start w:val="1"/>
      <w:numFmt w:val="bullet"/>
      <w:lvlText w:val=""/>
      <w:lvlJc w:val="left"/>
      <w:pPr>
        <w:tabs>
          <w:tab w:val="num" w:pos="2880"/>
        </w:tabs>
        <w:ind w:left="2880" w:hanging="360"/>
      </w:pPr>
      <w:rPr>
        <w:rFonts w:ascii="Symbol" w:hAnsi="Symbol"/>
      </w:rPr>
    </w:lvl>
    <w:lvl w:ilvl="4" w:tplc="EEE8E5F0">
      <w:start w:val="1"/>
      <w:numFmt w:val="bullet"/>
      <w:lvlText w:val="o"/>
      <w:lvlJc w:val="left"/>
      <w:pPr>
        <w:tabs>
          <w:tab w:val="num" w:pos="3600"/>
        </w:tabs>
        <w:ind w:left="3600" w:hanging="360"/>
      </w:pPr>
      <w:rPr>
        <w:rFonts w:ascii="Courier New" w:hAnsi="Courier New"/>
      </w:rPr>
    </w:lvl>
    <w:lvl w:ilvl="5" w:tplc="D8001D42">
      <w:start w:val="1"/>
      <w:numFmt w:val="bullet"/>
      <w:lvlText w:val=""/>
      <w:lvlJc w:val="left"/>
      <w:pPr>
        <w:tabs>
          <w:tab w:val="num" w:pos="4320"/>
        </w:tabs>
        <w:ind w:left="4320" w:hanging="360"/>
      </w:pPr>
      <w:rPr>
        <w:rFonts w:ascii="Wingdings" w:hAnsi="Wingdings"/>
      </w:rPr>
    </w:lvl>
    <w:lvl w:ilvl="6" w:tplc="BC827682">
      <w:start w:val="1"/>
      <w:numFmt w:val="bullet"/>
      <w:lvlText w:val=""/>
      <w:lvlJc w:val="left"/>
      <w:pPr>
        <w:tabs>
          <w:tab w:val="num" w:pos="5040"/>
        </w:tabs>
        <w:ind w:left="5040" w:hanging="360"/>
      </w:pPr>
      <w:rPr>
        <w:rFonts w:ascii="Symbol" w:hAnsi="Symbol"/>
      </w:rPr>
    </w:lvl>
    <w:lvl w:ilvl="7" w:tplc="F0E8A760">
      <w:start w:val="1"/>
      <w:numFmt w:val="bullet"/>
      <w:lvlText w:val="o"/>
      <w:lvlJc w:val="left"/>
      <w:pPr>
        <w:tabs>
          <w:tab w:val="num" w:pos="5760"/>
        </w:tabs>
        <w:ind w:left="5760" w:hanging="360"/>
      </w:pPr>
      <w:rPr>
        <w:rFonts w:ascii="Courier New" w:hAnsi="Courier New"/>
      </w:rPr>
    </w:lvl>
    <w:lvl w:ilvl="8" w:tplc="AD0AD5B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488E11E">
      <w:start w:val="1"/>
      <w:numFmt w:val="bullet"/>
      <w:lvlText w:val=""/>
      <w:lvlPicBulletId w:val="0"/>
      <w:lvlJc w:val="left"/>
      <w:pPr>
        <w:ind w:left="720" w:hanging="360"/>
      </w:pPr>
      <w:rPr>
        <w:rFonts w:ascii="Symbol" w:hAnsi="Symbol"/>
        <w:sz w:val="25"/>
      </w:rPr>
    </w:lvl>
    <w:lvl w:ilvl="1" w:tplc="ED8A5A7A">
      <w:start w:val="1"/>
      <w:numFmt w:val="bullet"/>
      <w:lvlText w:val="o"/>
      <w:lvlJc w:val="left"/>
      <w:pPr>
        <w:tabs>
          <w:tab w:val="num" w:pos="1440"/>
        </w:tabs>
        <w:ind w:left="1440" w:hanging="360"/>
      </w:pPr>
      <w:rPr>
        <w:rFonts w:ascii="Courier New" w:hAnsi="Courier New"/>
      </w:rPr>
    </w:lvl>
    <w:lvl w:ilvl="2" w:tplc="7B5E2EE2">
      <w:start w:val="1"/>
      <w:numFmt w:val="bullet"/>
      <w:lvlText w:val=""/>
      <w:lvlJc w:val="left"/>
      <w:pPr>
        <w:tabs>
          <w:tab w:val="num" w:pos="2160"/>
        </w:tabs>
        <w:ind w:left="2160" w:hanging="360"/>
      </w:pPr>
      <w:rPr>
        <w:rFonts w:ascii="Wingdings" w:hAnsi="Wingdings"/>
      </w:rPr>
    </w:lvl>
    <w:lvl w:ilvl="3" w:tplc="1540909C">
      <w:start w:val="1"/>
      <w:numFmt w:val="bullet"/>
      <w:lvlText w:val=""/>
      <w:lvlJc w:val="left"/>
      <w:pPr>
        <w:tabs>
          <w:tab w:val="num" w:pos="2880"/>
        </w:tabs>
        <w:ind w:left="2880" w:hanging="360"/>
      </w:pPr>
      <w:rPr>
        <w:rFonts w:ascii="Symbol" w:hAnsi="Symbol"/>
      </w:rPr>
    </w:lvl>
    <w:lvl w:ilvl="4" w:tplc="1B0850C6">
      <w:start w:val="1"/>
      <w:numFmt w:val="bullet"/>
      <w:lvlText w:val="o"/>
      <w:lvlJc w:val="left"/>
      <w:pPr>
        <w:tabs>
          <w:tab w:val="num" w:pos="3600"/>
        </w:tabs>
        <w:ind w:left="3600" w:hanging="360"/>
      </w:pPr>
      <w:rPr>
        <w:rFonts w:ascii="Courier New" w:hAnsi="Courier New"/>
      </w:rPr>
    </w:lvl>
    <w:lvl w:ilvl="5" w:tplc="0EA66140">
      <w:start w:val="1"/>
      <w:numFmt w:val="bullet"/>
      <w:lvlText w:val=""/>
      <w:lvlJc w:val="left"/>
      <w:pPr>
        <w:tabs>
          <w:tab w:val="num" w:pos="4320"/>
        </w:tabs>
        <w:ind w:left="4320" w:hanging="360"/>
      </w:pPr>
      <w:rPr>
        <w:rFonts w:ascii="Wingdings" w:hAnsi="Wingdings"/>
      </w:rPr>
    </w:lvl>
    <w:lvl w:ilvl="6" w:tplc="722A1344">
      <w:start w:val="1"/>
      <w:numFmt w:val="bullet"/>
      <w:lvlText w:val=""/>
      <w:lvlJc w:val="left"/>
      <w:pPr>
        <w:tabs>
          <w:tab w:val="num" w:pos="5040"/>
        </w:tabs>
        <w:ind w:left="5040" w:hanging="360"/>
      </w:pPr>
      <w:rPr>
        <w:rFonts w:ascii="Symbol" w:hAnsi="Symbol"/>
      </w:rPr>
    </w:lvl>
    <w:lvl w:ilvl="7" w:tplc="82B002FC">
      <w:start w:val="1"/>
      <w:numFmt w:val="bullet"/>
      <w:lvlText w:val="o"/>
      <w:lvlJc w:val="left"/>
      <w:pPr>
        <w:tabs>
          <w:tab w:val="num" w:pos="5760"/>
        </w:tabs>
        <w:ind w:left="5760" w:hanging="360"/>
      </w:pPr>
      <w:rPr>
        <w:rFonts w:ascii="Courier New" w:hAnsi="Courier New"/>
      </w:rPr>
    </w:lvl>
    <w:lvl w:ilvl="8" w:tplc="FCDE5D12">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6888A48">
      <w:start w:val="1"/>
      <w:numFmt w:val="bullet"/>
      <w:lvlText w:val=""/>
      <w:lvlPicBulletId w:val="0"/>
      <w:lvlJc w:val="left"/>
      <w:pPr>
        <w:ind w:left="720" w:hanging="360"/>
      </w:pPr>
      <w:rPr>
        <w:rFonts w:ascii="Symbol" w:hAnsi="Symbol"/>
        <w:sz w:val="25"/>
      </w:rPr>
    </w:lvl>
    <w:lvl w:ilvl="1" w:tplc="53FE9282">
      <w:start w:val="1"/>
      <w:numFmt w:val="bullet"/>
      <w:lvlText w:val="o"/>
      <w:lvlJc w:val="left"/>
      <w:pPr>
        <w:tabs>
          <w:tab w:val="num" w:pos="1440"/>
        </w:tabs>
        <w:ind w:left="1440" w:hanging="360"/>
      </w:pPr>
      <w:rPr>
        <w:rFonts w:ascii="Courier New" w:hAnsi="Courier New"/>
      </w:rPr>
    </w:lvl>
    <w:lvl w:ilvl="2" w:tplc="0576CC2A">
      <w:start w:val="1"/>
      <w:numFmt w:val="bullet"/>
      <w:lvlText w:val=""/>
      <w:lvlJc w:val="left"/>
      <w:pPr>
        <w:tabs>
          <w:tab w:val="num" w:pos="2160"/>
        </w:tabs>
        <w:ind w:left="2160" w:hanging="360"/>
      </w:pPr>
      <w:rPr>
        <w:rFonts w:ascii="Wingdings" w:hAnsi="Wingdings"/>
      </w:rPr>
    </w:lvl>
    <w:lvl w:ilvl="3" w:tplc="25104704">
      <w:start w:val="1"/>
      <w:numFmt w:val="bullet"/>
      <w:lvlText w:val=""/>
      <w:lvlJc w:val="left"/>
      <w:pPr>
        <w:tabs>
          <w:tab w:val="num" w:pos="2880"/>
        </w:tabs>
        <w:ind w:left="2880" w:hanging="360"/>
      </w:pPr>
      <w:rPr>
        <w:rFonts w:ascii="Symbol" w:hAnsi="Symbol"/>
      </w:rPr>
    </w:lvl>
    <w:lvl w:ilvl="4" w:tplc="F9107B22">
      <w:start w:val="1"/>
      <w:numFmt w:val="bullet"/>
      <w:lvlText w:val="o"/>
      <w:lvlJc w:val="left"/>
      <w:pPr>
        <w:tabs>
          <w:tab w:val="num" w:pos="3600"/>
        </w:tabs>
        <w:ind w:left="3600" w:hanging="360"/>
      </w:pPr>
      <w:rPr>
        <w:rFonts w:ascii="Courier New" w:hAnsi="Courier New"/>
      </w:rPr>
    </w:lvl>
    <w:lvl w:ilvl="5" w:tplc="5274AA9C">
      <w:start w:val="1"/>
      <w:numFmt w:val="bullet"/>
      <w:lvlText w:val=""/>
      <w:lvlJc w:val="left"/>
      <w:pPr>
        <w:tabs>
          <w:tab w:val="num" w:pos="4320"/>
        </w:tabs>
        <w:ind w:left="4320" w:hanging="360"/>
      </w:pPr>
      <w:rPr>
        <w:rFonts w:ascii="Wingdings" w:hAnsi="Wingdings"/>
      </w:rPr>
    </w:lvl>
    <w:lvl w:ilvl="6" w:tplc="B170B340">
      <w:start w:val="1"/>
      <w:numFmt w:val="bullet"/>
      <w:lvlText w:val=""/>
      <w:lvlJc w:val="left"/>
      <w:pPr>
        <w:tabs>
          <w:tab w:val="num" w:pos="5040"/>
        </w:tabs>
        <w:ind w:left="5040" w:hanging="360"/>
      </w:pPr>
      <w:rPr>
        <w:rFonts w:ascii="Symbol" w:hAnsi="Symbol"/>
      </w:rPr>
    </w:lvl>
    <w:lvl w:ilvl="7" w:tplc="0B2CEBAA">
      <w:start w:val="1"/>
      <w:numFmt w:val="bullet"/>
      <w:lvlText w:val="o"/>
      <w:lvlJc w:val="left"/>
      <w:pPr>
        <w:tabs>
          <w:tab w:val="num" w:pos="5760"/>
        </w:tabs>
        <w:ind w:left="5760" w:hanging="360"/>
      </w:pPr>
      <w:rPr>
        <w:rFonts w:ascii="Courier New" w:hAnsi="Courier New"/>
      </w:rPr>
    </w:lvl>
    <w:lvl w:ilvl="8" w:tplc="64744D6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7F10208C">
      <w:start w:val="1"/>
      <w:numFmt w:val="bullet"/>
      <w:lvlText w:val=""/>
      <w:lvlPicBulletId w:val="0"/>
      <w:lvlJc w:val="left"/>
      <w:pPr>
        <w:ind w:left="720" w:hanging="360"/>
      </w:pPr>
      <w:rPr>
        <w:rFonts w:ascii="Symbol" w:hAnsi="Symbol"/>
        <w:sz w:val="25"/>
      </w:rPr>
    </w:lvl>
    <w:lvl w:ilvl="1" w:tplc="1E421BBC">
      <w:start w:val="1"/>
      <w:numFmt w:val="bullet"/>
      <w:lvlText w:val="o"/>
      <w:lvlPicBulletId w:val="0"/>
      <w:lvlJc w:val="left"/>
      <w:pPr>
        <w:ind w:left="1211" w:hanging="360"/>
      </w:pPr>
      <w:rPr>
        <w:rFonts w:ascii="Courier New" w:hAnsi="Courier New"/>
        <w:sz w:val="25"/>
      </w:rPr>
    </w:lvl>
    <w:lvl w:ilvl="2" w:tplc="73FC1462">
      <w:start w:val="1"/>
      <w:numFmt w:val="bullet"/>
      <w:lvlText w:val=""/>
      <w:lvlJc w:val="left"/>
      <w:pPr>
        <w:tabs>
          <w:tab w:val="num" w:pos="2160"/>
        </w:tabs>
        <w:ind w:left="2160" w:hanging="360"/>
      </w:pPr>
      <w:rPr>
        <w:rFonts w:ascii="Wingdings" w:hAnsi="Wingdings"/>
      </w:rPr>
    </w:lvl>
    <w:lvl w:ilvl="3" w:tplc="5F1AE6F2">
      <w:start w:val="1"/>
      <w:numFmt w:val="bullet"/>
      <w:lvlText w:val=""/>
      <w:lvlJc w:val="left"/>
      <w:pPr>
        <w:tabs>
          <w:tab w:val="num" w:pos="2880"/>
        </w:tabs>
        <w:ind w:left="2880" w:hanging="360"/>
      </w:pPr>
      <w:rPr>
        <w:rFonts w:ascii="Symbol" w:hAnsi="Symbol"/>
      </w:rPr>
    </w:lvl>
    <w:lvl w:ilvl="4" w:tplc="62A02C1C">
      <w:start w:val="1"/>
      <w:numFmt w:val="bullet"/>
      <w:lvlText w:val="o"/>
      <w:lvlJc w:val="left"/>
      <w:pPr>
        <w:tabs>
          <w:tab w:val="num" w:pos="3600"/>
        </w:tabs>
        <w:ind w:left="3600" w:hanging="360"/>
      </w:pPr>
      <w:rPr>
        <w:rFonts w:ascii="Courier New" w:hAnsi="Courier New"/>
      </w:rPr>
    </w:lvl>
    <w:lvl w:ilvl="5" w:tplc="863E7016">
      <w:start w:val="1"/>
      <w:numFmt w:val="bullet"/>
      <w:lvlText w:val=""/>
      <w:lvlJc w:val="left"/>
      <w:pPr>
        <w:tabs>
          <w:tab w:val="num" w:pos="4320"/>
        </w:tabs>
        <w:ind w:left="4320" w:hanging="360"/>
      </w:pPr>
      <w:rPr>
        <w:rFonts w:ascii="Wingdings" w:hAnsi="Wingdings"/>
      </w:rPr>
    </w:lvl>
    <w:lvl w:ilvl="6" w:tplc="895C271A">
      <w:start w:val="1"/>
      <w:numFmt w:val="bullet"/>
      <w:lvlText w:val=""/>
      <w:lvlJc w:val="left"/>
      <w:pPr>
        <w:tabs>
          <w:tab w:val="num" w:pos="5040"/>
        </w:tabs>
        <w:ind w:left="5040" w:hanging="360"/>
      </w:pPr>
      <w:rPr>
        <w:rFonts w:ascii="Symbol" w:hAnsi="Symbol"/>
      </w:rPr>
    </w:lvl>
    <w:lvl w:ilvl="7" w:tplc="656EA122">
      <w:start w:val="1"/>
      <w:numFmt w:val="bullet"/>
      <w:lvlText w:val="o"/>
      <w:lvlJc w:val="left"/>
      <w:pPr>
        <w:tabs>
          <w:tab w:val="num" w:pos="5760"/>
        </w:tabs>
        <w:ind w:left="5760" w:hanging="360"/>
      </w:pPr>
      <w:rPr>
        <w:rFonts w:ascii="Courier New" w:hAnsi="Courier New"/>
      </w:rPr>
    </w:lvl>
    <w:lvl w:ilvl="8" w:tplc="3D2625C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774C1BF8">
      <w:start w:val="1"/>
      <w:numFmt w:val="bullet"/>
      <w:lvlText w:val=""/>
      <w:lvlPicBulletId w:val="0"/>
      <w:lvlJc w:val="left"/>
      <w:pPr>
        <w:ind w:left="720" w:hanging="360"/>
      </w:pPr>
      <w:rPr>
        <w:rFonts w:ascii="Symbol" w:hAnsi="Symbol"/>
        <w:sz w:val="25"/>
      </w:rPr>
    </w:lvl>
    <w:lvl w:ilvl="1" w:tplc="62A26F5C">
      <w:start w:val="1"/>
      <w:numFmt w:val="bullet"/>
      <w:lvlText w:val="o"/>
      <w:lvlJc w:val="left"/>
      <w:pPr>
        <w:tabs>
          <w:tab w:val="num" w:pos="1440"/>
        </w:tabs>
        <w:ind w:left="1440" w:hanging="360"/>
      </w:pPr>
      <w:rPr>
        <w:rFonts w:ascii="Courier New" w:hAnsi="Courier New"/>
      </w:rPr>
    </w:lvl>
    <w:lvl w:ilvl="2" w:tplc="8F94AD46">
      <w:start w:val="1"/>
      <w:numFmt w:val="bullet"/>
      <w:lvlText w:val=""/>
      <w:lvlJc w:val="left"/>
      <w:pPr>
        <w:tabs>
          <w:tab w:val="num" w:pos="2160"/>
        </w:tabs>
        <w:ind w:left="2160" w:hanging="360"/>
      </w:pPr>
      <w:rPr>
        <w:rFonts w:ascii="Wingdings" w:hAnsi="Wingdings"/>
      </w:rPr>
    </w:lvl>
    <w:lvl w:ilvl="3" w:tplc="D0DAE98E">
      <w:start w:val="1"/>
      <w:numFmt w:val="bullet"/>
      <w:lvlText w:val=""/>
      <w:lvlJc w:val="left"/>
      <w:pPr>
        <w:tabs>
          <w:tab w:val="num" w:pos="2880"/>
        </w:tabs>
        <w:ind w:left="2880" w:hanging="360"/>
      </w:pPr>
      <w:rPr>
        <w:rFonts w:ascii="Symbol" w:hAnsi="Symbol"/>
      </w:rPr>
    </w:lvl>
    <w:lvl w:ilvl="4" w:tplc="A55E978E">
      <w:start w:val="1"/>
      <w:numFmt w:val="bullet"/>
      <w:lvlText w:val="o"/>
      <w:lvlJc w:val="left"/>
      <w:pPr>
        <w:tabs>
          <w:tab w:val="num" w:pos="3600"/>
        </w:tabs>
        <w:ind w:left="3600" w:hanging="360"/>
      </w:pPr>
      <w:rPr>
        <w:rFonts w:ascii="Courier New" w:hAnsi="Courier New"/>
      </w:rPr>
    </w:lvl>
    <w:lvl w:ilvl="5" w:tplc="B740A4D8">
      <w:start w:val="1"/>
      <w:numFmt w:val="bullet"/>
      <w:lvlText w:val=""/>
      <w:lvlJc w:val="left"/>
      <w:pPr>
        <w:tabs>
          <w:tab w:val="num" w:pos="4320"/>
        </w:tabs>
        <w:ind w:left="4320" w:hanging="360"/>
      </w:pPr>
      <w:rPr>
        <w:rFonts w:ascii="Wingdings" w:hAnsi="Wingdings"/>
      </w:rPr>
    </w:lvl>
    <w:lvl w:ilvl="6" w:tplc="85626DA8">
      <w:start w:val="1"/>
      <w:numFmt w:val="bullet"/>
      <w:lvlText w:val=""/>
      <w:lvlJc w:val="left"/>
      <w:pPr>
        <w:tabs>
          <w:tab w:val="num" w:pos="5040"/>
        </w:tabs>
        <w:ind w:left="5040" w:hanging="360"/>
      </w:pPr>
      <w:rPr>
        <w:rFonts w:ascii="Symbol" w:hAnsi="Symbol"/>
      </w:rPr>
    </w:lvl>
    <w:lvl w:ilvl="7" w:tplc="69A07B7C">
      <w:start w:val="1"/>
      <w:numFmt w:val="bullet"/>
      <w:lvlText w:val="o"/>
      <w:lvlJc w:val="left"/>
      <w:pPr>
        <w:tabs>
          <w:tab w:val="num" w:pos="5760"/>
        </w:tabs>
        <w:ind w:left="5760" w:hanging="360"/>
      </w:pPr>
      <w:rPr>
        <w:rFonts w:ascii="Courier New" w:hAnsi="Courier New"/>
      </w:rPr>
    </w:lvl>
    <w:lvl w:ilvl="8" w:tplc="A48E6E7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CA023826">
      <w:start w:val="1"/>
      <w:numFmt w:val="bullet"/>
      <w:lvlText w:val=""/>
      <w:lvlPicBulletId w:val="0"/>
      <w:lvlJc w:val="left"/>
      <w:pPr>
        <w:ind w:left="720" w:hanging="360"/>
      </w:pPr>
      <w:rPr>
        <w:rFonts w:ascii="Symbol" w:hAnsi="Symbol"/>
        <w:sz w:val="25"/>
      </w:rPr>
    </w:lvl>
    <w:lvl w:ilvl="1" w:tplc="6ECAB03E">
      <w:start w:val="1"/>
      <w:numFmt w:val="bullet"/>
      <w:lvlText w:val="o"/>
      <w:lvlJc w:val="left"/>
      <w:pPr>
        <w:tabs>
          <w:tab w:val="num" w:pos="1440"/>
        </w:tabs>
        <w:ind w:left="1440" w:hanging="360"/>
      </w:pPr>
      <w:rPr>
        <w:rFonts w:ascii="Courier New" w:hAnsi="Courier New"/>
      </w:rPr>
    </w:lvl>
    <w:lvl w:ilvl="2" w:tplc="C72A3F1A">
      <w:start w:val="1"/>
      <w:numFmt w:val="bullet"/>
      <w:lvlText w:val=""/>
      <w:lvlJc w:val="left"/>
      <w:pPr>
        <w:tabs>
          <w:tab w:val="num" w:pos="2160"/>
        </w:tabs>
        <w:ind w:left="2160" w:hanging="360"/>
      </w:pPr>
      <w:rPr>
        <w:rFonts w:ascii="Wingdings" w:hAnsi="Wingdings"/>
      </w:rPr>
    </w:lvl>
    <w:lvl w:ilvl="3" w:tplc="293E88D8">
      <w:start w:val="1"/>
      <w:numFmt w:val="bullet"/>
      <w:lvlText w:val=""/>
      <w:lvlJc w:val="left"/>
      <w:pPr>
        <w:tabs>
          <w:tab w:val="num" w:pos="2880"/>
        </w:tabs>
        <w:ind w:left="2880" w:hanging="360"/>
      </w:pPr>
      <w:rPr>
        <w:rFonts w:ascii="Symbol" w:hAnsi="Symbol"/>
      </w:rPr>
    </w:lvl>
    <w:lvl w:ilvl="4" w:tplc="66868DE6">
      <w:start w:val="1"/>
      <w:numFmt w:val="bullet"/>
      <w:lvlText w:val="o"/>
      <w:lvlJc w:val="left"/>
      <w:pPr>
        <w:tabs>
          <w:tab w:val="num" w:pos="3600"/>
        </w:tabs>
        <w:ind w:left="3600" w:hanging="360"/>
      </w:pPr>
      <w:rPr>
        <w:rFonts w:ascii="Courier New" w:hAnsi="Courier New"/>
      </w:rPr>
    </w:lvl>
    <w:lvl w:ilvl="5" w:tplc="4DCAD46C">
      <w:start w:val="1"/>
      <w:numFmt w:val="bullet"/>
      <w:lvlText w:val=""/>
      <w:lvlJc w:val="left"/>
      <w:pPr>
        <w:tabs>
          <w:tab w:val="num" w:pos="4320"/>
        </w:tabs>
        <w:ind w:left="4320" w:hanging="360"/>
      </w:pPr>
      <w:rPr>
        <w:rFonts w:ascii="Wingdings" w:hAnsi="Wingdings"/>
      </w:rPr>
    </w:lvl>
    <w:lvl w:ilvl="6" w:tplc="C694A1DC">
      <w:start w:val="1"/>
      <w:numFmt w:val="bullet"/>
      <w:lvlText w:val=""/>
      <w:lvlJc w:val="left"/>
      <w:pPr>
        <w:tabs>
          <w:tab w:val="num" w:pos="5040"/>
        </w:tabs>
        <w:ind w:left="5040" w:hanging="360"/>
      </w:pPr>
      <w:rPr>
        <w:rFonts w:ascii="Symbol" w:hAnsi="Symbol"/>
      </w:rPr>
    </w:lvl>
    <w:lvl w:ilvl="7" w:tplc="190E715A">
      <w:start w:val="1"/>
      <w:numFmt w:val="bullet"/>
      <w:lvlText w:val="o"/>
      <w:lvlJc w:val="left"/>
      <w:pPr>
        <w:tabs>
          <w:tab w:val="num" w:pos="5760"/>
        </w:tabs>
        <w:ind w:left="5760" w:hanging="360"/>
      </w:pPr>
      <w:rPr>
        <w:rFonts w:ascii="Courier New" w:hAnsi="Courier New"/>
      </w:rPr>
    </w:lvl>
    <w:lvl w:ilvl="8" w:tplc="E7F67D9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67548918">
      <w:start w:val="1"/>
      <w:numFmt w:val="bullet"/>
      <w:lvlText w:val=""/>
      <w:lvlPicBulletId w:val="0"/>
      <w:lvlJc w:val="left"/>
      <w:pPr>
        <w:ind w:left="720" w:hanging="360"/>
      </w:pPr>
      <w:rPr>
        <w:rFonts w:ascii="Symbol" w:hAnsi="Symbol"/>
        <w:sz w:val="25"/>
      </w:rPr>
    </w:lvl>
    <w:lvl w:ilvl="1" w:tplc="C5C0CCDC">
      <w:start w:val="1"/>
      <w:numFmt w:val="bullet"/>
      <w:lvlText w:val="o"/>
      <w:lvlJc w:val="left"/>
      <w:pPr>
        <w:tabs>
          <w:tab w:val="num" w:pos="1440"/>
        </w:tabs>
        <w:ind w:left="1440" w:hanging="360"/>
      </w:pPr>
      <w:rPr>
        <w:rFonts w:ascii="Courier New" w:hAnsi="Courier New"/>
      </w:rPr>
    </w:lvl>
    <w:lvl w:ilvl="2" w:tplc="CD5831DA">
      <w:start w:val="1"/>
      <w:numFmt w:val="bullet"/>
      <w:lvlText w:val=""/>
      <w:lvlJc w:val="left"/>
      <w:pPr>
        <w:tabs>
          <w:tab w:val="num" w:pos="2160"/>
        </w:tabs>
        <w:ind w:left="2160" w:hanging="360"/>
      </w:pPr>
      <w:rPr>
        <w:rFonts w:ascii="Wingdings" w:hAnsi="Wingdings"/>
      </w:rPr>
    </w:lvl>
    <w:lvl w:ilvl="3" w:tplc="DDE2B51C">
      <w:start w:val="1"/>
      <w:numFmt w:val="bullet"/>
      <w:lvlText w:val=""/>
      <w:lvlJc w:val="left"/>
      <w:pPr>
        <w:tabs>
          <w:tab w:val="num" w:pos="2880"/>
        </w:tabs>
        <w:ind w:left="2880" w:hanging="360"/>
      </w:pPr>
      <w:rPr>
        <w:rFonts w:ascii="Symbol" w:hAnsi="Symbol"/>
      </w:rPr>
    </w:lvl>
    <w:lvl w:ilvl="4" w:tplc="9A426600">
      <w:start w:val="1"/>
      <w:numFmt w:val="bullet"/>
      <w:lvlText w:val="o"/>
      <w:lvlJc w:val="left"/>
      <w:pPr>
        <w:tabs>
          <w:tab w:val="num" w:pos="3600"/>
        </w:tabs>
        <w:ind w:left="3600" w:hanging="360"/>
      </w:pPr>
      <w:rPr>
        <w:rFonts w:ascii="Courier New" w:hAnsi="Courier New"/>
      </w:rPr>
    </w:lvl>
    <w:lvl w:ilvl="5" w:tplc="7D4EAEF0">
      <w:start w:val="1"/>
      <w:numFmt w:val="bullet"/>
      <w:lvlText w:val=""/>
      <w:lvlJc w:val="left"/>
      <w:pPr>
        <w:tabs>
          <w:tab w:val="num" w:pos="4320"/>
        </w:tabs>
        <w:ind w:left="4320" w:hanging="360"/>
      </w:pPr>
      <w:rPr>
        <w:rFonts w:ascii="Wingdings" w:hAnsi="Wingdings"/>
      </w:rPr>
    </w:lvl>
    <w:lvl w:ilvl="6" w:tplc="AE382F3A">
      <w:start w:val="1"/>
      <w:numFmt w:val="bullet"/>
      <w:lvlText w:val=""/>
      <w:lvlJc w:val="left"/>
      <w:pPr>
        <w:tabs>
          <w:tab w:val="num" w:pos="5040"/>
        </w:tabs>
        <w:ind w:left="5040" w:hanging="360"/>
      </w:pPr>
      <w:rPr>
        <w:rFonts w:ascii="Symbol" w:hAnsi="Symbol"/>
      </w:rPr>
    </w:lvl>
    <w:lvl w:ilvl="7" w:tplc="1D6E6E6C">
      <w:start w:val="1"/>
      <w:numFmt w:val="bullet"/>
      <w:lvlText w:val="o"/>
      <w:lvlJc w:val="left"/>
      <w:pPr>
        <w:tabs>
          <w:tab w:val="num" w:pos="5760"/>
        </w:tabs>
        <w:ind w:left="5760" w:hanging="360"/>
      </w:pPr>
      <w:rPr>
        <w:rFonts w:ascii="Courier New" w:hAnsi="Courier New"/>
      </w:rPr>
    </w:lvl>
    <w:lvl w:ilvl="8" w:tplc="97FC1C0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D2D4A6E2">
      <w:start w:val="1"/>
      <w:numFmt w:val="bullet"/>
      <w:lvlText w:val=""/>
      <w:lvlPicBulletId w:val="0"/>
      <w:lvlJc w:val="left"/>
      <w:pPr>
        <w:ind w:left="720" w:hanging="360"/>
      </w:pPr>
      <w:rPr>
        <w:rFonts w:ascii="Symbol" w:hAnsi="Symbol"/>
        <w:sz w:val="25"/>
      </w:rPr>
    </w:lvl>
    <w:lvl w:ilvl="1" w:tplc="C746406A">
      <w:start w:val="1"/>
      <w:numFmt w:val="bullet"/>
      <w:lvlText w:val="o"/>
      <w:lvlJc w:val="left"/>
      <w:pPr>
        <w:tabs>
          <w:tab w:val="num" w:pos="1440"/>
        </w:tabs>
        <w:ind w:left="1440" w:hanging="360"/>
      </w:pPr>
      <w:rPr>
        <w:rFonts w:ascii="Courier New" w:hAnsi="Courier New"/>
      </w:rPr>
    </w:lvl>
    <w:lvl w:ilvl="2" w:tplc="8CB817CC">
      <w:start w:val="1"/>
      <w:numFmt w:val="bullet"/>
      <w:lvlText w:val=""/>
      <w:lvlJc w:val="left"/>
      <w:pPr>
        <w:tabs>
          <w:tab w:val="num" w:pos="2160"/>
        </w:tabs>
        <w:ind w:left="2160" w:hanging="360"/>
      </w:pPr>
      <w:rPr>
        <w:rFonts w:ascii="Wingdings" w:hAnsi="Wingdings"/>
      </w:rPr>
    </w:lvl>
    <w:lvl w:ilvl="3" w:tplc="2DFC839E">
      <w:start w:val="1"/>
      <w:numFmt w:val="bullet"/>
      <w:lvlText w:val=""/>
      <w:lvlJc w:val="left"/>
      <w:pPr>
        <w:tabs>
          <w:tab w:val="num" w:pos="2880"/>
        </w:tabs>
        <w:ind w:left="2880" w:hanging="360"/>
      </w:pPr>
      <w:rPr>
        <w:rFonts w:ascii="Symbol" w:hAnsi="Symbol"/>
      </w:rPr>
    </w:lvl>
    <w:lvl w:ilvl="4" w:tplc="A9940D28">
      <w:start w:val="1"/>
      <w:numFmt w:val="bullet"/>
      <w:lvlText w:val="o"/>
      <w:lvlJc w:val="left"/>
      <w:pPr>
        <w:tabs>
          <w:tab w:val="num" w:pos="3600"/>
        </w:tabs>
        <w:ind w:left="3600" w:hanging="360"/>
      </w:pPr>
      <w:rPr>
        <w:rFonts w:ascii="Courier New" w:hAnsi="Courier New"/>
      </w:rPr>
    </w:lvl>
    <w:lvl w:ilvl="5" w:tplc="FF2E50F4">
      <w:start w:val="1"/>
      <w:numFmt w:val="bullet"/>
      <w:lvlText w:val=""/>
      <w:lvlJc w:val="left"/>
      <w:pPr>
        <w:tabs>
          <w:tab w:val="num" w:pos="4320"/>
        </w:tabs>
        <w:ind w:left="4320" w:hanging="360"/>
      </w:pPr>
      <w:rPr>
        <w:rFonts w:ascii="Wingdings" w:hAnsi="Wingdings"/>
      </w:rPr>
    </w:lvl>
    <w:lvl w:ilvl="6" w:tplc="FA960B96">
      <w:start w:val="1"/>
      <w:numFmt w:val="bullet"/>
      <w:lvlText w:val=""/>
      <w:lvlJc w:val="left"/>
      <w:pPr>
        <w:tabs>
          <w:tab w:val="num" w:pos="5040"/>
        </w:tabs>
        <w:ind w:left="5040" w:hanging="360"/>
      </w:pPr>
      <w:rPr>
        <w:rFonts w:ascii="Symbol" w:hAnsi="Symbol"/>
      </w:rPr>
    </w:lvl>
    <w:lvl w:ilvl="7" w:tplc="BC383CDE">
      <w:start w:val="1"/>
      <w:numFmt w:val="bullet"/>
      <w:lvlText w:val="o"/>
      <w:lvlJc w:val="left"/>
      <w:pPr>
        <w:tabs>
          <w:tab w:val="num" w:pos="5760"/>
        </w:tabs>
        <w:ind w:left="5760" w:hanging="360"/>
      </w:pPr>
      <w:rPr>
        <w:rFonts w:ascii="Courier New" w:hAnsi="Courier New"/>
      </w:rPr>
    </w:lvl>
    <w:lvl w:ilvl="8" w:tplc="6A1042FC">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BFDCD1B6">
      <w:start w:val="1"/>
      <w:numFmt w:val="bullet"/>
      <w:lvlText w:val=""/>
      <w:lvlPicBulletId w:val="0"/>
      <w:lvlJc w:val="left"/>
      <w:pPr>
        <w:ind w:left="720" w:hanging="360"/>
      </w:pPr>
      <w:rPr>
        <w:rFonts w:ascii="Symbol" w:hAnsi="Symbol"/>
        <w:sz w:val="25"/>
      </w:rPr>
    </w:lvl>
    <w:lvl w:ilvl="1" w:tplc="EB4C5E02">
      <w:start w:val="1"/>
      <w:numFmt w:val="bullet"/>
      <w:lvlText w:val="o"/>
      <w:lvlJc w:val="left"/>
      <w:pPr>
        <w:tabs>
          <w:tab w:val="num" w:pos="1440"/>
        </w:tabs>
        <w:ind w:left="1440" w:hanging="360"/>
      </w:pPr>
      <w:rPr>
        <w:rFonts w:ascii="Courier New" w:hAnsi="Courier New"/>
      </w:rPr>
    </w:lvl>
    <w:lvl w:ilvl="2" w:tplc="D01C4C9E">
      <w:start w:val="1"/>
      <w:numFmt w:val="bullet"/>
      <w:lvlText w:val=""/>
      <w:lvlJc w:val="left"/>
      <w:pPr>
        <w:tabs>
          <w:tab w:val="num" w:pos="2160"/>
        </w:tabs>
        <w:ind w:left="2160" w:hanging="360"/>
      </w:pPr>
      <w:rPr>
        <w:rFonts w:ascii="Wingdings" w:hAnsi="Wingdings"/>
      </w:rPr>
    </w:lvl>
    <w:lvl w:ilvl="3" w:tplc="C562DBFC">
      <w:start w:val="1"/>
      <w:numFmt w:val="bullet"/>
      <w:lvlText w:val=""/>
      <w:lvlJc w:val="left"/>
      <w:pPr>
        <w:tabs>
          <w:tab w:val="num" w:pos="2880"/>
        </w:tabs>
        <w:ind w:left="2880" w:hanging="360"/>
      </w:pPr>
      <w:rPr>
        <w:rFonts w:ascii="Symbol" w:hAnsi="Symbol"/>
      </w:rPr>
    </w:lvl>
    <w:lvl w:ilvl="4" w:tplc="000A025C">
      <w:start w:val="1"/>
      <w:numFmt w:val="bullet"/>
      <w:lvlText w:val="o"/>
      <w:lvlJc w:val="left"/>
      <w:pPr>
        <w:tabs>
          <w:tab w:val="num" w:pos="3600"/>
        </w:tabs>
        <w:ind w:left="3600" w:hanging="360"/>
      </w:pPr>
      <w:rPr>
        <w:rFonts w:ascii="Courier New" w:hAnsi="Courier New"/>
      </w:rPr>
    </w:lvl>
    <w:lvl w:ilvl="5" w:tplc="CB1699C0">
      <w:start w:val="1"/>
      <w:numFmt w:val="bullet"/>
      <w:lvlText w:val=""/>
      <w:lvlJc w:val="left"/>
      <w:pPr>
        <w:tabs>
          <w:tab w:val="num" w:pos="4320"/>
        </w:tabs>
        <w:ind w:left="4320" w:hanging="360"/>
      </w:pPr>
      <w:rPr>
        <w:rFonts w:ascii="Wingdings" w:hAnsi="Wingdings"/>
      </w:rPr>
    </w:lvl>
    <w:lvl w:ilvl="6" w:tplc="CB1A1E2C">
      <w:start w:val="1"/>
      <w:numFmt w:val="bullet"/>
      <w:lvlText w:val=""/>
      <w:lvlJc w:val="left"/>
      <w:pPr>
        <w:tabs>
          <w:tab w:val="num" w:pos="5040"/>
        </w:tabs>
        <w:ind w:left="5040" w:hanging="360"/>
      </w:pPr>
      <w:rPr>
        <w:rFonts w:ascii="Symbol" w:hAnsi="Symbol"/>
      </w:rPr>
    </w:lvl>
    <w:lvl w:ilvl="7" w:tplc="D6422EAA">
      <w:start w:val="1"/>
      <w:numFmt w:val="bullet"/>
      <w:lvlText w:val="o"/>
      <w:lvlJc w:val="left"/>
      <w:pPr>
        <w:tabs>
          <w:tab w:val="num" w:pos="5760"/>
        </w:tabs>
        <w:ind w:left="5760" w:hanging="360"/>
      </w:pPr>
      <w:rPr>
        <w:rFonts w:ascii="Courier New" w:hAnsi="Courier New"/>
      </w:rPr>
    </w:lvl>
    <w:lvl w:ilvl="8" w:tplc="7BD6500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37062C90">
      <w:start w:val="1"/>
      <w:numFmt w:val="bullet"/>
      <w:lvlText w:val=""/>
      <w:lvlPicBulletId w:val="0"/>
      <w:lvlJc w:val="left"/>
      <w:pPr>
        <w:ind w:left="720" w:hanging="360"/>
      </w:pPr>
      <w:rPr>
        <w:rFonts w:ascii="Symbol" w:hAnsi="Symbol"/>
        <w:sz w:val="25"/>
      </w:rPr>
    </w:lvl>
    <w:lvl w:ilvl="1" w:tplc="1DBAE4AA">
      <w:start w:val="1"/>
      <w:numFmt w:val="bullet"/>
      <w:lvlText w:val="o"/>
      <w:lvlJc w:val="left"/>
      <w:pPr>
        <w:tabs>
          <w:tab w:val="num" w:pos="1440"/>
        </w:tabs>
        <w:ind w:left="1440" w:hanging="360"/>
      </w:pPr>
      <w:rPr>
        <w:rFonts w:ascii="Courier New" w:hAnsi="Courier New"/>
      </w:rPr>
    </w:lvl>
    <w:lvl w:ilvl="2" w:tplc="E8B4FFD4">
      <w:start w:val="1"/>
      <w:numFmt w:val="bullet"/>
      <w:lvlText w:val=""/>
      <w:lvlJc w:val="left"/>
      <w:pPr>
        <w:tabs>
          <w:tab w:val="num" w:pos="2160"/>
        </w:tabs>
        <w:ind w:left="2160" w:hanging="360"/>
      </w:pPr>
      <w:rPr>
        <w:rFonts w:ascii="Wingdings" w:hAnsi="Wingdings"/>
      </w:rPr>
    </w:lvl>
    <w:lvl w:ilvl="3" w:tplc="F63ABB10">
      <w:start w:val="1"/>
      <w:numFmt w:val="bullet"/>
      <w:lvlText w:val=""/>
      <w:lvlJc w:val="left"/>
      <w:pPr>
        <w:tabs>
          <w:tab w:val="num" w:pos="2880"/>
        </w:tabs>
        <w:ind w:left="2880" w:hanging="360"/>
      </w:pPr>
      <w:rPr>
        <w:rFonts w:ascii="Symbol" w:hAnsi="Symbol"/>
      </w:rPr>
    </w:lvl>
    <w:lvl w:ilvl="4" w:tplc="D2B6114C">
      <w:start w:val="1"/>
      <w:numFmt w:val="bullet"/>
      <w:lvlText w:val="o"/>
      <w:lvlJc w:val="left"/>
      <w:pPr>
        <w:tabs>
          <w:tab w:val="num" w:pos="3600"/>
        </w:tabs>
        <w:ind w:left="3600" w:hanging="360"/>
      </w:pPr>
      <w:rPr>
        <w:rFonts w:ascii="Courier New" w:hAnsi="Courier New"/>
      </w:rPr>
    </w:lvl>
    <w:lvl w:ilvl="5" w:tplc="02502CFE">
      <w:start w:val="1"/>
      <w:numFmt w:val="bullet"/>
      <w:lvlText w:val=""/>
      <w:lvlJc w:val="left"/>
      <w:pPr>
        <w:tabs>
          <w:tab w:val="num" w:pos="4320"/>
        </w:tabs>
        <w:ind w:left="4320" w:hanging="360"/>
      </w:pPr>
      <w:rPr>
        <w:rFonts w:ascii="Wingdings" w:hAnsi="Wingdings"/>
      </w:rPr>
    </w:lvl>
    <w:lvl w:ilvl="6" w:tplc="93968CE6">
      <w:start w:val="1"/>
      <w:numFmt w:val="bullet"/>
      <w:lvlText w:val=""/>
      <w:lvlJc w:val="left"/>
      <w:pPr>
        <w:tabs>
          <w:tab w:val="num" w:pos="5040"/>
        </w:tabs>
        <w:ind w:left="5040" w:hanging="360"/>
      </w:pPr>
      <w:rPr>
        <w:rFonts w:ascii="Symbol" w:hAnsi="Symbol"/>
      </w:rPr>
    </w:lvl>
    <w:lvl w:ilvl="7" w:tplc="0062FD74">
      <w:start w:val="1"/>
      <w:numFmt w:val="bullet"/>
      <w:lvlText w:val="o"/>
      <w:lvlJc w:val="left"/>
      <w:pPr>
        <w:tabs>
          <w:tab w:val="num" w:pos="5760"/>
        </w:tabs>
        <w:ind w:left="5760" w:hanging="360"/>
      </w:pPr>
      <w:rPr>
        <w:rFonts w:ascii="Courier New" w:hAnsi="Courier New"/>
      </w:rPr>
    </w:lvl>
    <w:lvl w:ilvl="8" w:tplc="07B4D272">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C2F01468">
      <w:start w:val="1"/>
      <w:numFmt w:val="bullet"/>
      <w:lvlText w:val=""/>
      <w:lvlPicBulletId w:val="0"/>
      <w:lvlJc w:val="left"/>
      <w:pPr>
        <w:ind w:left="720" w:hanging="360"/>
      </w:pPr>
      <w:rPr>
        <w:rFonts w:ascii="Symbol" w:hAnsi="Symbol"/>
        <w:sz w:val="25"/>
      </w:rPr>
    </w:lvl>
    <w:lvl w:ilvl="1" w:tplc="40D450FE">
      <w:start w:val="1"/>
      <w:numFmt w:val="bullet"/>
      <w:lvlText w:val="o"/>
      <w:lvlJc w:val="left"/>
      <w:pPr>
        <w:tabs>
          <w:tab w:val="num" w:pos="1440"/>
        </w:tabs>
        <w:ind w:left="1440" w:hanging="360"/>
      </w:pPr>
      <w:rPr>
        <w:rFonts w:ascii="Courier New" w:hAnsi="Courier New"/>
      </w:rPr>
    </w:lvl>
    <w:lvl w:ilvl="2" w:tplc="AD728D66">
      <w:start w:val="1"/>
      <w:numFmt w:val="bullet"/>
      <w:lvlText w:val=""/>
      <w:lvlJc w:val="left"/>
      <w:pPr>
        <w:tabs>
          <w:tab w:val="num" w:pos="2160"/>
        </w:tabs>
        <w:ind w:left="2160" w:hanging="360"/>
      </w:pPr>
      <w:rPr>
        <w:rFonts w:ascii="Wingdings" w:hAnsi="Wingdings"/>
      </w:rPr>
    </w:lvl>
    <w:lvl w:ilvl="3" w:tplc="1132FDDA">
      <w:start w:val="1"/>
      <w:numFmt w:val="bullet"/>
      <w:lvlText w:val=""/>
      <w:lvlJc w:val="left"/>
      <w:pPr>
        <w:tabs>
          <w:tab w:val="num" w:pos="2880"/>
        </w:tabs>
        <w:ind w:left="2880" w:hanging="360"/>
      </w:pPr>
      <w:rPr>
        <w:rFonts w:ascii="Symbol" w:hAnsi="Symbol"/>
      </w:rPr>
    </w:lvl>
    <w:lvl w:ilvl="4" w:tplc="4AE20D7A">
      <w:start w:val="1"/>
      <w:numFmt w:val="bullet"/>
      <w:lvlText w:val="o"/>
      <w:lvlJc w:val="left"/>
      <w:pPr>
        <w:tabs>
          <w:tab w:val="num" w:pos="3600"/>
        </w:tabs>
        <w:ind w:left="3600" w:hanging="360"/>
      </w:pPr>
      <w:rPr>
        <w:rFonts w:ascii="Courier New" w:hAnsi="Courier New"/>
      </w:rPr>
    </w:lvl>
    <w:lvl w:ilvl="5" w:tplc="623AA09C">
      <w:start w:val="1"/>
      <w:numFmt w:val="bullet"/>
      <w:lvlText w:val=""/>
      <w:lvlJc w:val="left"/>
      <w:pPr>
        <w:tabs>
          <w:tab w:val="num" w:pos="4320"/>
        </w:tabs>
        <w:ind w:left="4320" w:hanging="360"/>
      </w:pPr>
      <w:rPr>
        <w:rFonts w:ascii="Wingdings" w:hAnsi="Wingdings"/>
      </w:rPr>
    </w:lvl>
    <w:lvl w:ilvl="6" w:tplc="1AAECB70">
      <w:start w:val="1"/>
      <w:numFmt w:val="bullet"/>
      <w:lvlText w:val=""/>
      <w:lvlJc w:val="left"/>
      <w:pPr>
        <w:tabs>
          <w:tab w:val="num" w:pos="5040"/>
        </w:tabs>
        <w:ind w:left="5040" w:hanging="360"/>
      </w:pPr>
      <w:rPr>
        <w:rFonts w:ascii="Symbol" w:hAnsi="Symbol"/>
      </w:rPr>
    </w:lvl>
    <w:lvl w:ilvl="7" w:tplc="11F2BB5E">
      <w:start w:val="1"/>
      <w:numFmt w:val="bullet"/>
      <w:lvlText w:val="o"/>
      <w:lvlJc w:val="left"/>
      <w:pPr>
        <w:tabs>
          <w:tab w:val="num" w:pos="5760"/>
        </w:tabs>
        <w:ind w:left="5760" w:hanging="360"/>
      </w:pPr>
      <w:rPr>
        <w:rFonts w:ascii="Courier New" w:hAnsi="Courier New"/>
      </w:rPr>
    </w:lvl>
    <w:lvl w:ilvl="8" w:tplc="A3765966">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2C702040">
      <w:start w:val="1"/>
      <w:numFmt w:val="bullet"/>
      <w:lvlText w:val=""/>
      <w:lvlPicBulletId w:val="0"/>
      <w:lvlJc w:val="left"/>
      <w:pPr>
        <w:ind w:left="720" w:hanging="360"/>
      </w:pPr>
      <w:rPr>
        <w:rFonts w:ascii="Symbol" w:hAnsi="Symbol"/>
        <w:sz w:val="25"/>
      </w:rPr>
    </w:lvl>
    <w:lvl w:ilvl="1" w:tplc="8D86D96E">
      <w:start w:val="1"/>
      <w:numFmt w:val="bullet"/>
      <w:lvlText w:val="o"/>
      <w:lvlJc w:val="left"/>
      <w:pPr>
        <w:tabs>
          <w:tab w:val="num" w:pos="1440"/>
        </w:tabs>
        <w:ind w:left="1440" w:hanging="360"/>
      </w:pPr>
      <w:rPr>
        <w:rFonts w:ascii="Courier New" w:hAnsi="Courier New"/>
      </w:rPr>
    </w:lvl>
    <w:lvl w:ilvl="2" w:tplc="FD006BAC">
      <w:start w:val="1"/>
      <w:numFmt w:val="bullet"/>
      <w:lvlText w:val=""/>
      <w:lvlJc w:val="left"/>
      <w:pPr>
        <w:tabs>
          <w:tab w:val="num" w:pos="2160"/>
        </w:tabs>
        <w:ind w:left="2160" w:hanging="360"/>
      </w:pPr>
      <w:rPr>
        <w:rFonts w:ascii="Wingdings" w:hAnsi="Wingdings"/>
      </w:rPr>
    </w:lvl>
    <w:lvl w:ilvl="3" w:tplc="031E183C">
      <w:start w:val="1"/>
      <w:numFmt w:val="bullet"/>
      <w:lvlText w:val=""/>
      <w:lvlJc w:val="left"/>
      <w:pPr>
        <w:tabs>
          <w:tab w:val="num" w:pos="2880"/>
        </w:tabs>
        <w:ind w:left="2880" w:hanging="360"/>
      </w:pPr>
      <w:rPr>
        <w:rFonts w:ascii="Symbol" w:hAnsi="Symbol"/>
      </w:rPr>
    </w:lvl>
    <w:lvl w:ilvl="4" w:tplc="1AD22D6E">
      <w:start w:val="1"/>
      <w:numFmt w:val="bullet"/>
      <w:lvlText w:val="o"/>
      <w:lvlJc w:val="left"/>
      <w:pPr>
        <w:tabs>
          <w:tab w:val="num" w:pos="3600"/>
        </w:tabs>
        <w:ind w:left="3600" w:hanging="360"/>
      </w:pPr>
      <w:rPr>
        <w:rFonts w:ascii="Courier New" w:hAnsi="Courier New"/>
      </w:rPr>
    </w:lvl>
    <w:lvl w:ilvl="5" w:tplc="5A94685C">
      <w:start w:val="1"/>
      <w:numFmt w:val="bullet"/>
      <w:lvlText w:val=""/>
      <w:lvlJc w:val="left"/>
      <w:pPr>
        <w:tabs>
          <w:tab w:val="num" w:pos="4320"/>
        </w:tabs>
        <w:ind w:left="4320" w:hanging="360"/>
      </w:pPr>
      <w:rPr>
        <w:rFonts w:ascii="Wingdings" w:hAnsi="Wingdings"/>
      </w:rPr>
    </w:lvl>
    <w:lvl w:ilvl="6" w:tplc="321A74FA">
      <w:start w:val="1"/>
      <w:numFmt w:val="bullet"/>
      <w:lvlText w:val=""/>
      <w:lvlJc w:val="left"/>
      <w:pPr>
        <w:tabs>
          <w:tab w:val="num" w:pos="5040"/>
        </w:tabs>
        <w:ind w:left="5040" w:hanging="360"/>
      </w:pPr>
      <w:rPr>
        <w:rFonts w:ascii="Symbol" w:hAnsi="Symbol"/>
      </w:rPr>
    </w:lvl>
    <w:lvl w:ilvl="7" w:tplc="FD6E108E">
      <w:start w:val="1"/>
      <w:numFmt w:val="bullet"/>
      <w:lvlText w:val="o"/>
      <w:lvlJc w:val="left"/>
      <w:pPr>
        <w:tabs>
          <w:tab w:val="num" w:pos="5760"/>
        </w:tabs>
        <w:ind w:left="5760" w:hanging="360"/>
      </w:pPr>
      <w:rPr>
        <w:rFonts w:ascii="Courier New" w:hAnsi="Courier New"/>
      </w:rPr>
    </w:lvl>
    <w:lvl w:ilvl="8" w:tplc="63B6BFE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71AA17D4">
      <w:start w:val="1"/>
      <w:numFmt w:val="bullet"/>
      <w:lvlText w:val=""/>
      <w:lvlPicBulletId w:val="0"/>
      <w:lvlJc w:val="left"/>
      <w:pPr>
        <w:ind w:left="720" w:hanging="360"/>
      </w:pPr>
      <w:rPr>
        <w:rFonts w:ascii="Symbol" w:hAnsi="Symbol"/>
        <w:sz w:val="25"/>
      </w:rPr>
    </w:lvl>
    <w:lvl w:ilvl="1" w:tplc="A64EA340">
      <w:start w:val="1"/>
      <w:numFmt w:val="bullet"/>
      <w:lvlText w:val="o"/>
      <w:lvlJc w:val="left"/>
      <w:pPr>
        <w:tabs>
          <w:tab w:val="num" w:pos="1440"/>
        </w:tabs>
        <w:ind w:left="1440" w:hanging="360"/>
      </w:pPr>
      <w:rPr>
        <w:rFonts w:ascii="Courier New" w:hAnsi="Courier New"/>
      </w:rPr>
    </w:lvl>
    <w:lvl w:ilvl="2" w:tplc="3E34BA4C">
      <w:start w:val="1"/>
      <w:numFmt w:val="bullet"/>
      <w:lvlText w:val=""/>
      <w:lvlJc w:val="left"/>
      <w:pPr>
        <w:tabs>
          <w:tab w:val="num" w:pos="2160"/>
        </w:tabs>
        <w:ind w:left="2160" w:hanging="360"/>
      </w:pPr>
      <w:rPr>
        <w:rFonts w:ascii="Wingdings" w:hAnsi="Wingdings"/>
      </w:rPr>
    </w:lvl>
    <w:lvl w:ilvl="3" w:tplc="9BF803AE">
      <w:start w:val="1"/>
      <w:numFmt w:val="bullet"/>
      <w:lvlText w:val=""/>
      <w:lvlJc w:val="left"/>
      <w:pPr>
        <w:tabs>
          <w:tab w:val="num" w:pos="2880"/>
        </w:tabs>
        <w:ind w:left="2880" w:hanging="360"/>
      </w:pPr>
      <w:rPr>
        <w:rFonts w:ascii="Symbol" w:hAnsi="Symbol"/>
      </w:rPr>
    </w:lvl>
    <w:lvl w:ilvl="4" w:tplc="9112E0A2">
      <w:start w:val="1"/>
      <w:numFmt w:val="bullet"/>
      <w:lvlText w:val="o"/>
      <w:lvlJc w:val="left"/>
      <w:pPr>
        <w:tabs>
          <w:tab w:val="num" w:pos="3600"/>
        </w:tabs>
        <w:ind w:left="3600" w:hanging="360"/>
      </w:pPr>
      <w:rPr>
        <w:rFonts w:ascii="Courier New" w:hAnsi="Courier New"/>
      </w:rPr>
    </w:lvl>
    <w:lvl w:ilvl="5" w:tplc="4F303B72">
      <w:start w:val="1"/>
      <w:numFmt w:val="bullet"/>
      <w:lvlText w:val=""/>
      <w:lvlJc w:val="left"/>
      <w:pPr>
        <w:tabs>
          <w:tab w:val="num" w:pos="4320"/>
        </w:tabs>
        <w:ind w:left="4320" w:hanging="360"/>
      </w:pPr>
      <w:rPr>
        <w:rFonts w:ascii="Wingdings" w:hAnsi="Wingdings"/>
      </w:rPr>
    </w:lvl>
    <w:lvl w:ilvl="6" w:tplc="CD3C1096">
      <w:start w:val="1"/>
      <w:numFmt w:val="bullet"/>
      <w:lvlText w:val=""/>
      <w:lvlJc w:val="left"/>
      <w:pPr>
        <w:tabs>
          <w:tab w:val="num" w:pos="5040"/>
        </w:tabs>
        <w:ind w:left="5040" w:hanging="360"/>
      </w:pPr>
      <w:rPr>
        <w:rFonts w:ascii="Symbol" w:hAnsi="Symbol"/>
      </w:rPr>
    </w:lvl>
    <w:lvl w:ilvl="7" w:tplc="A7C22F8A">
      <w:start w:val="1"/>
      <w:numFmt w:val="bullet"/>
      <w:lvlText w:val="o"/>
      <w:lvlJc w:val="left"/>
      <w:pPr>
        <w:tabs>
          <w:tab w:val="num" w:pos="5760"/>
        </w:tabs>
        <w:ind w:left="5760" w:hanging="360"/>
      </w:pPr>
      <w:rPr>
        <w:rFonts w:ascii="Courier New" w:hAnsi="Courier New"/>
      </w:rPr>
    </w:lvl>
    <w:lvl w:ilvl="8" w:tplc="0874B6D0">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4EF8D91C">
      <w:start w:val="1"/>
      <w:numFmt w:val="bullet"/>
      <w:lvlText w:val=""/>
      <w:lvlPicBulletId w:val="0"/>
      <w:lvlJc w:val="left"/>
      <w:pPr>
        <w:ind w:left="720" w:hanging="360"/>
      </w:pPr>
      <w:rPr>
        <w:rFonts w:ascii="Symbol" w:hAnsi="Symbol"/>
        <w:sz w:val="25"/>
      </w:rPr>
    </w:lvl>
    <w:lvl w:ilvl="1" w:tplc="80744876">
      <w:start w:val="1"/>
      <w:numFmt w:val="bullet"/>
      <w:lvlText w:val="o"/>
      <w:lvlJc w:val="left"/>
      <w:pPr>
        <w:tabs>
          <w:tab w:val="num" w:pos="1440"/>
        </w:tabs>
        <w:ind w:left="1440" w:hanging="360"/>
      </w:pPr>
      <w:rPr>
        <w:rFonts w:ascii="Courier New" w:hAnsi="Courier New"/>
      </w:rPr>
    </w:lvl>
    <w:lvl w:ilvl="2" w:tplc="2584A618">
      <w:start w:val="1"/>
      <w:numFmt w:val="bullet"/>
      <w:lvlText w:val=""/>
      <w:lvlJc w:val="left"/>
      <w:pPr>
        <w:tabs>
          <w:tab w:val="num" w:pos="2160"/>
        </w:tabs>
        <w:ind w:left="2160" w:hanging="360"/>
      </w:pPr>
      <w:rPr>
        <w:rFonts w:ascii="Wingdings" w:hAnsi="Wingdings"/>
      </w:rPr>
    </w:lvl>
    <w:lvl w:ilvl="3" w:tplc="89F02D74">
      <w:start w:val="1"/>
      <w:numFmt w:val="bullet"/>
      <w:lvlText w:val=""/>
      <w:lvlJc w:val="left"/>
      <w:pPr>
        <w:tabs>
          <w:tab w:val="num" w:pos="2880"/>
        </w:tabs>
        <w:ind w:left="2880" w:hanging="360"/>
      </w:pPr>
      <w:rPr>
        <w:rFonts w:ascii="Symbol" w:hAnsi="Symbol"/>
      </w:rPr>
    </w:lvl>
    <w:lvl w:ilvl="4" w:tplc="FF12F25E">
      <w:start w:val="1"/>
      <w:numFmt w:val="bullet"/>
      <w:lvlText w:val="o"/>
      <w:lvlJc w:val="left"/>
      <w:pPr>
        <w:tabs>
          <w:tab w:val="num" w:pos="3600"/>
        </w:tabs>
        <w:ind w:left="3600" w:hanging="360"/>
      </w:pPr>
      <w:rPr>
        <w:rFonts w:ascii="Courier New" w:hAnsi="Courier New"/>
      </w:rPr>
    </w:lvl>
    <w:lvl w:ilvl="5" w:tplc="C92C1BA2">
      <w:start w:val="1"/>
      <w:numFmt w:val="bullet"/>
      <w:lvlText w:val=""/>
      <w:lvlJc w:val="left"/>
      <w:pPr>
        <w:tabs>
          <w:tab w:val="num" w:pos="4320"/>
        </w:tabs>
        <w:ind w:left="4320" w:hanging="360"/>
      </w:pPr>
      <w:rPr>
        <w:rFonts w:ascii="Wingdings" w:hAnsi="Wingdings"/>
      </w:rPr>
    </w:lvl>
    <w:lvl w:ilvl="6" w:tplc="587A9BE6">
      <w:start w:val="1"/>
      <w:numFmt w:val="bullet"/>
      <w:lvlText w:val=""/>
      <w:lvlJc w:val="left"/>
      <w:pPr>
        <w:tabs>
          <w:tab w:val="num" w:pos="5040"/>
        </w:tabs>
        <w:ind w:left="5040" w:hanging="360"/>
      </w:pPr>
      <w:rPr>
        <w:rFonts w:ascii="Symbol" w:hAnsi="Symbol"/>
      </w:rPr>
    </w:lvl>
    <w:lvl w:ilvl="7" w:tplc="66149AF4">
      <w:start w:val="1"/>
      <w:numFmt w:val="bullet"/>
      <w:lvlText w:val="o"/>
      <w:lvlJc w:val="left"/>
      <w:pPr>
        <w:tabs>
          <w:tab w:val="num" w:pos="5760"/>
        </w:tabs>
        <w:ind w:left="5760" w:hanging="360"/>
      </w:pPr>
      <w:rPr>
        <w:rFonts w:ascii="Courier New" w:hAnsi="Courier New"/>
      </w:rPr>
    </w:lvl>
    <w:lvl w:ilvl="8" w:tplc="13C84A0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383EF908">
      <w:start w:val="1"/>
      <w:numFmt w:val="bullet"/>
      <w:lvlText w:val=""/>
      <w:lvlPicBulletId w:val="0"/>
      <w:lvlJc w:val="left"/>
      <w:pPr>
        <w:ind w:left="720" w:hanging="360"/>
      </w:pPr>
      <w:rPr>
        <w:rFonts w:ascii="Symbol" w:hAnsi="Symbol"/>
        <w:sz w:val="25"/>
      </w:rPr>
    </w:lvl>
    <w:lvl w:ilvl="1" w:tplc="5816C20C">
      <w:start w:val="1"/>
      <w:numFmt w:val="bullet"/>
      <w:lvlText w:val="o"/>
      <w:lvlJc w:val="left"/>
      <w:pPr>
        <w:tabs>
          <w:tab w:val="num" w:pos="1440"/>
        </w:tabs>
        <w:ind w:left="1440" w:hanging="360"/>
      </w:pPr>
      <w:rPr>
        <w:rFonts w:ascii="Courier New" w:hAnsi="Courier New"/>
      </w:rPr>
    </w:lvl>
    <w:lvl w:ilvl="2" w:tplc="002E2CAE">
      <w:start w:val="1"/>
      <w:numFmt w:val="bullet"/>
      <w:lvlText w:val=""/>
      <w:lvlJc w:val="left"/>
      <w:pPr>
        <w:tabs>
          <w:tab w:val="num" w:pos="2160"/>
        </w:tabs>
        <w:ind w:left="2160" w:hanging="360"/>
      </w:pPr>
      <w:rPr>
        <w:rFonts w:ascii="Wingdings" w:hAnsi="Wingdings"/>
      </w:rPr>
    </w:lvl>
    <w:lvl w:ilvl="3" w:tplc="6FE06B56">
      <w:start w:val="1"/>
      <w:numFmt w:val="bullet"/>
      <w:lvlText w:val=""/>
      <w:lvlJc w:val="left"/>
      <w:pPr>
        <w:tabs>
          <w:tab w:val="num" w:pos="2880"/>
        </w:tabs>
        <w:ind w:left="2880" w:hanging="360"/>
      </w:pPr>
      <w:rPr>
        <w:rFonts w:ascii="Symbol" w:hAnsi="Symbol"/>
      </w:rPr>
    </w:lvl>
    <w:lvl w:ilvl="4" w:tplc="450ADE1A">
      <w:start w:val="1"/>
      <w:numFmt w:val="bullet"/>
      <w:lvlText w:val="o"/>
      <w:lvlJc w:val="left"/>
      <w:pPr>
        <w:tabs>
          <w:tab w:val="num" w:pos="3600"/>
        </w:tabs>
        <w:ind w:left="3600" w:hanging="360"/>
      </w:pPr>
      <w:rPr>
        <w:rFonts w:ascii="Courier New" w:hAnsi="Courier New"/>
      </w:rPr>
    </w:lvl>
    <w:lvl w:ilvl="5" w:tplc="33F0EAF2">
      <w:start w:val="1"/>
      <w:numFmt w:val="bullet"/>
      <w:lvlText w:val=""/>
      <w:lvlJc w:val="left"/>
      <w:pPr>
        <w:tabs>
          <w:tab w:val="num" w:pos="4320"/>
        </w:tabs>
        <w:ind w:left="4320" w:hanging="360"/>
      </w:pPr>
      <w:rPr>
        <w:rFonts w:ascii="Wingdings" w:hAnsi="Wingdings"/>
      </w:rPr>
    </w:lvl>
    <w:lvl w:ilvl="6" w:tplc="F788C730">
      <w:start w:val="1"/>
      <w:numFmt w:val="bullet"/>
      <w:lvlText w:val=""/>
      <w:lvlJc w:val="left"/>
      <w:pPr>
        <w:tabs>
          <w:tab w:val="num" w:pos="5040"/>
        </w:tabs>
        <w:ind w:left="5040" w:hanging="360"/>
      </w:pPr>
      <w:rPr>
        <w:rFonts w:ascii="Symbol" w:hAnsi="Symbol"/>
      </w:rPr>
    </w:lvl>
    <w:lvl w:ilvl="7" w:tplc="1C2E9344">
      <w:start w:val="1"/>
      <w:numFmt w:val="bullet"/>
      <w:lvlText w:val="o"/>
      <w:lvlJc w:val="left"/>
      <w:pPr>
        <w:tabs>
          <w:tab w:val="num" w:pos="5760"/>
        </w:tabs>
        <w:ind w:left="5760" w:hanging="360"/>
      </w:pPr>
      <w:rPr>
        <w:rFonts w:ascii="Courier New" w:hAnsi="Courier New"/>
      </w:rPr>
    </w:lvl>
    <w:lvl w:ilvl="8" w:tplc="195090F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558C3F76">
      <w:start w:val="1"/>
      <w:numFmt w:val="bullet"/>
      <w:lvlText w:val=""/>
      <w:lvlPicBulletId w:val="0"/>
      <w:lvlJc w:val="left"/>
      <w:pPr>
        <w:ind w:left="720" w:hanging="360"/>
      </w:pPr>
      <w:rPr>
        <w:rFonts w:ascii="Symbol" w:hAnsi="Symbol"/>
        <w:sz w:val="25"/>
      </w:rPr>
    </w:lvl>
    <w:lvl w:ilvl="1" w:tplc="2278CF38">
      <w:start w:val="1"/>
      <w:numFmt w:val="bullet"/>
      <w:lvlText w:val="o"/>
      <w:lvlJc w:val="left"/>
      <w:pPr>
        <w:tabs>
          <w:tab w:val="num" w:pos="1440"/>
        </w:tabs>
        <w:ind w:left="1440" w:hanging="360"/>
      </w:pPr>
      <w:rPr>
        <w:rFonts w:ascii="Courier New" w:hAnsi="Courier New"/>
      </w:rPr>
    </w:lvl>
    <w:lvl w:ilvl="2" w:tplc="3056CB5E">
      <w:start w:val="1"/>
      <w:numFmt w:val="bullet"/>
      <w:lvlText w:val=""/>
      <w:lvlJc w:val="left"/>
      <w:pPr>
        <w:tabs>
          <w:tab w:val="num" w:pos="2160"/>
        </w:tabs>
        <w:ind w:left="2160" w:hanging="360"/>
      </w:pPr>
      <w:rPr>
        <w:rFonts w:ascii="Wingdings" w:hAnsi="Wingdings"/>
      </w:rPr>
    </w:lvl>
    <w:lvl w:ilvl="3" w:tplc="731C738C">
      <w:start w:val="1"/>
      <w:numFmt w:val="bullet"/>
      <w:lvlText w:val=""/>
      <w:lvlJc w:val="left"/>
      <w:pPr>
        <w:tabs>
          <w:tab w:val="num" w:pos="2880"/>
        </w:tabs>
        <w:ind w:left="2880" w:hanging="360"/>
      </w:pPr>
      <w:rPr>
        <w:rFonts w:ascii="Symbol" w:hAnsi="Symbol"/>
      </w:rPr>
    </w:lvl>
    <w:lvl w:ilvl="4" w:tplc="5D3E7886">
      <w:start w:val="1"/>
      <w:numFmt w:val="bullet"/>
      <w:lvlText w:val="o"/>
      <w:lvlJc w:val="left"/>
      <w:pPr>
        <w:tabs>
          <w:tab w:val="num" w:pos="3600"/>
        </w:tabs>
        <w:ind w:left="3600" w:hanging="360"/>
      </w:pPr>
      <w:rPr>
        <w:rFonts w:ascii="Courier New" w:hAnsi="Courier New"/>
      </w:rPr>
    </w:lvl>
    <w:lvl w:ilvl="5" w:tplc="396EB4D4">
      <w:start w:val="1"/>
      <w:numFmt w:val="bullet"/>
      <w:lvlText w:val=""/>
      <w:lvlJc w:val="left"/>
      <w:pPr>
        <w:tabs>
          <w:tab w:val="num" w:pos="4320"/>
        </w:tabs>
        <w:ind w:left="4320" w:hanging="360"/>
      </w:pPr>
      <w:rPr>
        <w:rFonts w:ascii="Wingdings" w:hAnsi="Wingdings"/>
      </w:rPr>
    </w:lvl>
    <w:lvl w:ilvl="6" w:tplc="A9DC0F9E">
      <w:start w:val="1"/>
      <w:numFmt w:val="bullet"/>
      <w:lvlText w:val=""/>
      <w:lvlJc w:val="left"/>
      <w:pPr>
        <w:tabs>
          <w:tab w:val="num" w:pos="5040"/>
        </w:tabs>
        <w:ind w:left="5040" w:hanging="360"/>
      </w:pPr>
      <w:rPr>
        <w:rFonts w:ascii="Symbol" w:hAnsi="Symbol"/>
      </w:rPr>
    </w:lvl>
    <w:lvl w:ilvl="7" w:tplc="5D3C5FB4">
      <w:start w:val="1"/>
      <w:numFmt w:val="bullet"/>
      <w:lvlText w:val="o"/>
      <w:lvlJc w:val="left"/>
      <w:pPr>
        <w:tabs>
          <w:tab w:val="num" w:pos="5760"/>
        </w:tabs>
        <w:ind w:left="5760" w:hanging="360"/>
      </w:pPr>
      <w:rPr>
        <w:rFonts w:ascii="Courier New" w:hAnsi="Courier New"/>
      </w:rPr>
    </w:lvl>
    <w:lvl w:ilvl="8" w:tplc="0F1ABDDC">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8F24E4F6">
      <w:start w:val="1"/>
      <w:numFmt w:val="bullet"/>
      <w:lvlText w:val=""/>
      <w:lvlPicBulletId w:val="0"/>
      <w:lvlJc w:val="left"/>
      <w:pPr>
        <w:ind w:left="720" w:hanging="360"/>
      </w:pPr>
      <w:rPr>
        <w:rFonts w:ascii="Symbol" w:hAnsi="Symbol"/>
        <w:sz w:val="25"/>
      </w:rPr>
    </w:lvl>
    <w:lvl w:ilvl="1" w:tplc="71C060C6">
      <w:start w:val="1"/>
      <w:numFmt w:val="bullet"/>
      <w:lvlText w:val="o"/>
      <w:lvlJc w:val="left"/>
      <w:pPr>
        <w:tabs>
          <w:tab w:val="num" w:pos="1440"/>
        </w:tabs>
        <w:ind w:left="1440" w:hanging="360"/>
      </w:pPr>
      <w:rPr>
        <w:rFonts w:ascii="Courier New" w:hAnsi="Courier New"/>
      </w:rPr>
    </w:lvl>
    <w:lvl w:ilvl="2" w:tplc="19C04D52">
      <w:start w:val="1"/>
      <w:numFmt w:val="bullet"/>
      <w:lvlText w:val=""/>
      <w:lvlJc w:val="left"/>
      <w:pPr>
        <w:tabs>
          <w:tab w:val="num" w:pos="2160"/>
        </w:tabs>
        <w:ind w:left="2160" w:hanging="360"/>
      </w:pPr>
      <w:rPr>
        <w:rFonts w:ascii="Wingdings" w:hAnsi="Wingdings"/>
      </w:rPr>
    </w:lvl>
    <w:lvl w:ilvl="3" w:tplc="BE182962">
      <w:start w:val="1"/>
      <w:numFmt w:val="bullet"/>
      <w:lvlText w:val=""/>
      <w:lvlJc w:val="left"/>
      <w:pPr>
        <w:tabs>
          <w:tab w:val="num" w:pos="2880"/>
        </w:tabs>
        <w:ind w:left="2880" w:hanging="360"/>
      </w:pPr>
      <w:rPr>
        <w:rFonts w:ascii="Symbol" w:hAnsi="Symbol"/>
      </w:rPr>
    </w:lvl>
    <w:lvl w:ilvl="4" w:tplc="01DEE6FA">
      <w:start w:val="1"/>
      <w:numFmt w:val="bullet"/>
      <w:lvlText w:val="o"/>
      <w:lvlJc w:val="left"/>
      <w:pPr>
        <w:tabs>
          <w:tab w:val="num" w:pos="3600"/>
        </w:tabs>
        <w:ind w:left="3600" w:hanging="360"/>
      </w:pPr>
      <w:rPr>
        <w:rFonts w:ascii="Courier New" w:hAnsi="Courier New"/>
      </w:rPr>
    </w:lvl>
    <w:lvl w:ilvl="5" w:tplc="B8E84A5A">
      <w:start w:val="1"/>
      <w:numFmt w:val="bullet"/>
      <w:lvlText w:val=""/>
      <w:lvlJc w:val="left"/>
      <w:pPr>
        <w:tabs>
          <w:tab w:val="num" w:pos="4320"/>
        </w:tabs>
        <w:ind w:left="4320" w:hanging="360"/>
      </w:pPr>
      <w:rPr>
        <w:rFonts w:ascii="Wingdings" w:hAnsi="Wingdings"/>
      </w:rPr>
    </w:lvl>
    <w:lvl w:ilvl="6" w:tplc="DC6C93E2">
      <w:start w:val="1"/>
      <w:numFmt w:val="bullet"/>
      <w:lvlText w:val=""/>
      <w:lvlJc w:val="left"/>
      <w:pPr>
        <w:tabs>
          <w:tab w:val="num" w:pos="5040"/>
        </w:tabs>
        <w:ind w:left="5040" w:hanging="360"/>
      </w:pPr>
      <w:rPr>
        <w:rFonts w:ascii="Symbol" w:hAnsi="Symbol"/>
      </w:rPr>
    </w:lvl>
    <w:lvl w:ilvl="7" w:tplc="CCF468AE">
      <w:start w:val="1"/>
      <w:numFmt w:val="bullet"/>
      <w:lvlText w:val="o"/>
      <w:lvlJc w:val="left"/>
      <w:pPr>
        <w:tabs>
          <w:tab w:val="num" w:pos="5760"/>
        </w:tabs>
        <w:ind w:left="5760" w:hanging="360"/>
      </w:pPr>
      <w:rPr>
        <w:rFonts w:ascii="Courier New" w:hAnsi="Courier New"/>
      </w:rPr>
    </w:lvl>
    <w:lvl w:ilvl="8" w:tplc="73E0DF8E">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030646B4">
      <w:start w:val="1"/>
      <w:numFmt w:val="bullet"/>
      <w:lvlText w:val=""/>
      <w:lvlPicBulletId w:val="0"/>
      <w:lvlJc w:val="left"/>
      <w:pPr>
        <w:ind w:left="720" w:hanging="360"/>
      </w:pPr>
      <w:rPr>
        <w:rFonts w:ascii="Symbol" w:hAnsi="Symbol"/>
        <w:sz w:val="25"/>
      </w:rPr>
    </w:lvl>
    <w:lvl w:ilvl="1" w:tplc="FC6ED008">
      <w:start w:val="1"/>
      <w:numFmt w:val="bullet"/>
      <w:lvlText w:val="o"/>
      <w:lvlJc w:val="left"/>
      <w:pPr>
        <w:tabs>
          <w:tab w:val="num" w:pos="1440"/>
        </w:tabs>
        <w:ind w:left="1440" w:hanging="360"/>
      </w:pPr>
      <w:rPr>
        <w:rFonts w:ascii="Courier New" w:hAnsi="Courier New"/>
      </w:rPr>
    </w:lvl>
    <w:lvl w:ilvl="2" w:tplc="4232EA52">
      <w:start w:val="1"/>
      <w:numFmt w:val="bullet"/>
      <w:lvlText w:val=""/>
      <w:lvlJc w:val="left"/>
      <w:pPr>
        <w:tabs>
          <w:tab w:val="num" w:pos="2160"/>
        </w:tabs>
        <w:ind w:left="2160" w:hanging="360"/>
      </w:pPr>
      <w:rPr>
        <w:rFonts w:ascii="Wingdings" w:hAnsi="Wingdings"/>
      </w:rPr>
    </w:lvl>
    <w:lvl w:ilvl="3" w:tplc="D92ACD26">
      <w:start w:val="1"/>
      <w:numFmt w:val="bullet"/>
      <w:lvlText w:val=""/>
      <w:lvlJc w:val="left"/>
      <w:pPr>
        <w:tabs>
          <w:tab w:val="num" w:pos="2880"/>
        </w:tabs>
        <w:ind w:left="2880" w:hanging="360"/>
      </w:pPr>
      <w:rPr>
        <w:rFonts w:ascii="Symbol" w:hAnsi="Symbol"/>
      </w:rPr>
    </w:lvl>
    <w:lvl w:ilvl="4" w:tplc="DB6EA87A">
      <w:start w:val="1"/>
      <w:numFmt w:val="bullet"/>
      <w:lvlText w:val="o"/>
      <w:lvlJc w:val="left"/>
      <w:pPr>
        <w:tabs>
          <w:tab w:val="num" w:pos="3600"/>
        </w:tabs>
        <w:ind w:left="3600" w:hanging="360"/>
      </w:pPr>
      <w:rPr>
        <w:rFonts w:ascii="Courier New" w:hAnsi="Courier New"/>
      </w:rPr>
    </w:lvl>
    <w:lvl w:ilvl="5" w:tplc="E674B270">
      <w:start w:val="1"/>
      <w:numFmt w:val="bullet"/>
      <w:lvlText w:val=""/>
      <w:lvlJc w:val="left"/>
      <w:pPr>
        <w:tabs>
          <w:tab w:val="num" w:pos="4320"/>
        </w:tabs>
        <w:ind w:left="4320" w:hanging="360"/>
      </w:pPr>
      <w:rPr>
        <w:rFonts w:ascii="Wingdings" w:hAnsi="Wingdings"/>
      </w:rPr>
    </w:lvl>
    <w:lvl w:ilvl="6" w:tplc="F76438F0">
      <w:start w:val="1"/>
      <w:numFmt w:val="bullet"/>
      <w:lvlText w:val=""/>
      <w:lvlJc w:val="left"/>
      <w:pPr>
        <w:tabs>
          <w:tab w:val="num" w:pos="5040"/>
        </w:tabs>
        <w:ind w:left="5040" w:hanging="360"/>
      </w:pPr>
      <w:rPr>
        <w:rFonts w:ascii="Symbol" w:hAnsi="Symbol"/>
      </w:rPr>
    </w:lvl>
    <w:lvl w:ilvl="7" w:tplc="B91869B8">
      <w:start w:val="1"/>
      <w:numFmt w:val="bullet"/>
      <w:lvlText w:val="o"/>
      <w:lvlJc w:val="left"/>
      <w:pPr>
        <w:tabs>
          <w:tab w:val="num" w:pos="5760"/>
        </w:tabs>
        <w:ind w:left="5760" w:hanging="360"/>
      </w:pPr>
      <w:rPr>
        <w:rFonts w:ascii="Courier New" w:hAnsi="Courier New"/>
      </w:rPr>
    </w:lvl>
    <w:lvl w:ilvl="8" w:tplc="2726297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7D6C2882">
      <w:start w:val="1"/>
      <w:numFmt w:val="bullet"/>
      <w:lvlText w:val=""/>
      <w:lvlPicBulletId w:val="0"/>
      <w:lvlJc w:val="left"/>
      <w:pPr>
        <w:ind w:left="720" w:hanging="360"/>
      </w:pPr>
      <w:rPr>
        <w:rFonts w:ascii="Symbol" w:hAnsi="Symbol"/>
        <w:sz w:val="25"/>
      </w:rPr>
    </w:lvl>
    <w:lvl w:ilvl="1" w:tplc="7F8804F8">
      <w:start w:val="1"/>
      <w:numFmt w:val="bullet"/>
      <w:lvlText w:val="o"/>
      <w:lvlJc w:val="left"/>
      <w:pPr>
        <w:tabs>
          <w:tab w:val="num" w:pos="1440"/>
        </w:tabs>
        <w:ind w:left="1440" w:hanging="360"/>
      </w:pPr>
      <w:rPr>
        <w:rFonts w:ascii="Courier New" w:hAnsi="Courier New"/>
      </w:rPr>
    </w:lvl>
    <w:lvl w:ilvl="2" w:tplc="0598DAFE">
      <w:start w:val="1"/>
      <w:numFmt w:val="bullet"/>
      <w:lvlText w:val=""/>
      <w:lvlJc w:val="left"/>
      <w:pPr>
        <w:tabs>
          <w:tab w:val="num" w:pos="2160"/>
        </w:tabs>
        <w:ind w:left="2160" w:hanging="360"/>
      </w:pPr>
      <w:rPr>
        <w:rFonts w:ascii="Wingdings" w:hAnsi="Wingdings"/>
      </w:rPr>
    </w:lvl>
    <w:lvl w:ilvl="3" w:tplc="CD7A4BB8">
      <w:start w:val="1"/>
      <w:numFmt w:val="bullet"/>
      <w:lvlText w:val=""/>
      <w:lvlJc w:val="left"/>
      <w:pPr>
        <w:tabs>
          <w:tab w:val="num" w:pos="2880"/>
        </w:tabs>
        <w:ind w:left="2880" w:hanging="360"/>
      </w:pPr>
      <w:rPr>
        <w:rFonts w:ascii="Symbol" w:hAnsi="Symbol"/>
      </w:rPr>
    </w:lvl>
    <w:lvl w:ilvl="4" w:tplc="4CA2587C">
      <w:start w:val="1"/>
      <w:numFmt w:val="bullet"/>
      <w:lvlText w:val="o"/>
      <w:lvlJc w:val="left"/>
      <w:pPr>
        <w:tabs>
          <w:tab w:val="num" w:pos="3600"/>
        </w:tabs>
        <w:ind w:left="3600" w:hanging="360"/>
      </w:pPr>
      <w:rPr>
        <w:rFonts w:ascii="Courier New" w:hAnsi="Courier New"/>
      </w:rPr>
    </w:lvl>
    <w:lvl w:ilvl="5" w:tplc="18224C0A">
      <w:start w:val="1"/>
      <w:numFmt w:val="bullet"/>
      <w:lvlText w:val=""/>
      <w:lvlJc w:val="left"/>
      <w:pPr>
        <w:tabs>
          <w:tab w:val="num" w:pos="4320"/>
        </w:tabs>
        <w:ind w:left="4320" w:hanging="360"/>
      </w:pPr>
      <w:rPr>
        <w:rFonts w:ascii="Wingdings" w:hAnsi="Wingdings"/>
      </w:rPr>
    </w:lvl>
    <w:lvl w:ilvl="6" w:tplc="B51A5DFA">
      <w:start w:val="1"/>
      <w:numFmt w:val="bullet"/>
      <w:lvlText w:val=""/>
      <w:lvlJc w:val="left"/>
      <w:pPr>
        <w:tabs>
          <w:tab w:val="num" w:pos="5040"/>
        </w:tabs>
        <w:ind w:left="5040" w:hanging="360"/>
      </w:pPr>
      <w:rPr>
        <w:rFonts w:ascii="Symbol" w:hAnsi="Symbol"/>
      </w:rPr>
    </w:lvl>
    <w:lvl w:ilvl="7" w:tplc="CD82A364">
      <w:start w:val="1"/>
      <w:numFmt w:val="bullet"/>
      <w:lvlText w:val="o"/>
      <w:lvlJc w:val="left"/>
      <w:pPr>
        <w:tabs>
          <w:tab w:val="num" w:pos="5760"/>
        </w:tabs>
        <w:ind w:left="5760" w:hanging="360"/>
      </w:pPr>
      <w:rPr>
        <w:rFonts w:ascii="Courier New" w:hAnsi="Courier New"/>
      </w:rPr>
    </w:lvl>
    <w:lvl w:ilvl="8" w:tplc="AD02C10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E7A65978">
      <w:start w:val="1"/>
      <w:numFmt w:val="bullet"/>
      <w:lvlText w:val=""/>
      <w:lvlPicBulletId w:val="0"/>
      <w:lvlJc w:val="left"/>
      <w:pPr>
        <w:ind w:left="720" w:hanging="360"/>
      </w:pPr>
      <w:rPr>
        <w:rFonts w:ascii="Symbol" w:hAnsi="Symbol"/>
        <w:sz w:val="25"/>
      </w:rPr>
    </w:lvl>
    <w:lvl w:ilvl="1" w:tplc="D7B48D5A">
      <w:start w:val="1"/>
      <w:numFmt w:val="bullet"/>
      <w:lvlText w:val="o"/>
      <w:lvlJc w:val="left"/>
      <w:pPr>
        <w:tabs>
          <w:tab w:val="num" w:pos="1440"/>
        </w:tabs>
        <w:ind w:left="1440" w:hanging="360"/>
      </w:pPr>
      <w:rPr>
        <w:rFonts w:ascii="Courier New" w:hAnsi="Courier New"/>
      </w:rPr>
    </w:lvl>
    <w:lvl w:ilvl="2" w:tplc="4CB66432">
      <w:start w:val="1"/>
      <w:numFmt w:val="bullet"/>
      <w:lvlText w:val=""/>
      <w:lvlJc w:val="left"/>
      <w:pPr>
        <w:tabs>
          <w:tab w:val="num" w:pos="2160"/>
        </w:tabs>
        <w:ind w:left="2160" w:hanging="360"/>
      </w:pPr>
      <w:rPr>
        <w:rFonts w:ascii="Wingdings" w:hAnsi="Wingdings"/>
      </w:rPr>
    </w:lvl>
    <w:lvl w:ilvl="3" w:tplc="29644C3A">
      <w:start w:val="1"/>
      <w:numFmt w:val="bullet"/>
      <w:lvlText w:val=""/>
      <w:lvlJc w:val="left"/>
      <w:pPr>
        <w:tabs>
          <w:tab w:val="num" w:pos="2880"/>
        </w:tabs>
        <w:ind w:left="2880" w:hanging="360"/>
      </w:pPr>
      <w:rPr>
        <w:rFonts w:ascii="Symbol" w:hAnsi="Symbol"/>
      </w:rPr>
    </w:lvl>
    <w:lvl w:ilvl="4" w:tplc="A612A410">
      <w:start w:val="1"/>
      <w:numFmt w:val="bullet"/>
      <w:lvlText w:val="o"/>
      <w:lvlJc w:val="left"/>
      <w:pPr>
        <w:tabs>
          <w:tab w:val="num" w:pos="3600"/>
        </w:tabs>
        <w:ind w:left="3600" w:hanging="360"/>
      </w:pPr>
      <w:rPr>
        <w:rFonts w:ascii="Courier New" w:hAnsi="Courier New"/>
      </w:rPr>
    </w:lvl>
    <w:lvl w:ilvl="5" w:tplc="869EDDFA">
      <w:start w:val="1"/>
      <w:numFmt w:val="bullet"/>
      <w:lvlText w:val=""/>
      <w:lvlJc w:val="left"/>
      <w:pPr>
        <w:tabs>
          <w:tab w:val="num" w:pos="4320"/>
        </w:tabs>
        <w:ind w:left="4320" w:hanging="360"/>
      </w:pPr>
      <w:rPr>
        <w:rFonts w:ascii="Wingdings" w:hAnsi="Wingdings"/>
      </w:rPr>
    </w:lvl>
    <w:lvl w:ilvl="6" w:tplc="6C8EE3F4">
      <w:start w:val="1"/>
      <w:numFmt w:val="bullet"/>
      <w:lvlText w:val=""/>
      <w:lvlJc w:val="left"/>
      <w:pPr>
        <w:tabs>
          <w:tab w:val="num" w:pos="5040"/>
        </w:tabs>
        <w:ind w:left="5040" w:hanging="360"/>
      </w:pPr>
      <w:rPr>
        <w:rFonts w:ascii="Symbol" w:hAnsi="Symbol"/>
      </w:rPr>
    </w:lvl>
    <w:lvl w:ilvl="7" w:tplc="8494C216">
      <w:start w:val="1"/>
      <w:numFmt w:val="bullet"/>
      <w:lvlText w:val="o"/>
      <w:lvlJc w:val="left"/>
      <w:pPr>
        <w:tabs>
          <w:tab w:val="num" w:pos="5760"/>
        </w:tabs>
        <w:ind w:left="5760" w:hanging="360"/>
      </w:pPr>
      <w:rPr>
        <w:rFonts w:ascii="Courier New" w:hAnsi="Courier New"/>
      </w:rPr>
    </w:lvl>
    <w:lvl w:ilvl="8" w:tplc="5BF0A1E4">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CF089CC">
      <w:start w:val="1"/>
      <w:numFmt w:val="bullet"/>
      <w:lvlText w:val=""/>
      <w:lvlPicBulletId w:val="0"/>
      <w:lvlJc w:val="left"/>
      <w:pPr>
        <w:ind w:left="720" w:hanging="360"/>
      </w:pPr>
      <w:rPr>
        <w:rFonts w:ascii="Symbol" w:hAnsi="Symbol"/>
        <w:sz w:val="25"/>
      </w:rPr>
    </w:lvl>
    <w:lvl w:ilvl="1" w:tplc="BF9EBB68">
      <w:start w:val="1"/>
      <w:numFmt w:val="bullet"/>
      <w:lvlText w:val="o"/>
      <w:lvlJc w:val="left"/>
      <w:pPr>
        <w:tabs>
          <w:tab w:val="num" w:pos="1440"/>
        </w:tabs>
        <w:ind w:left="1440" w:hanging="360"/>
      </w:pPr>
      <w:rPr>
        <w:rFonts w:ascii="Courier New" w:hAnsi="Courier New"/>
      </w:rPr>
    </w:lvl>
    <w:lvl w:ilvl="2" w:tplc="19B8EC2C">
      <w:start w:val="1"/>
      <w:numFmt w:val="bullet"/>
      <w:lvlText w:val=""/>
      <w:lvlJc w:val="left"/>
      <w:pPr>
        <w:tabs>
          <w:tab w:val="num" w:pos="2160"/>
        </w:tabs>
        <w:ind w:left="2160" w:hanging="360"/>
      </w:pPr>
      <w:rPr>
        <w:rFonts w:ascii="Wingdings" w:hAnsi="Wingdings"/>
      </w:rPr>
    </w:lvl>
    <w:lvl w:ilvl="3" w:tplc="01D0C8CA">
      <w:start w:val="1"/>
      <w:numFmt w:val="bullet"/>
      <w:lvlText w:val=""/>
      <w:lvlJc w:val="left"/>
      <w:pPr>
        <w:tabs>
          <w:tab w:val="num" w:pos="2880"/>
        </w:tabs>
        <w:ind w:left="2880" w:hanging="360"/>
      </w:pPr>
      <w:rPr>
        <w:rFonts w:ascii="Symbol" w:hAnsi="Symbol"/>
      </w:rPr>
    </w:lvl>
    <w:lvl w:ilvl="4" w:tplc="8D7C6AD2">
      <w:start w:val="1"/>
      <w:numFmt w:val="bullet"/>
      <w:lvlText w:val="o"/>
      <w:lvlJc w:val="left"/>
      <w:pPr>
        <w:tabs>
          <w:tab w:val="num" w:pos="3600"/>
        </w:tabs>
        <w:ind w:left="3600" w:hanging="360"/>
      </w:pPr>
      <w:rPr>
        <w:rFonts w:ascii="Courier New" w:hAnsi="Courier New"/>
      </w:rPr>
    </w:lvl>
    <w:lvl w:ilvl="5" w:tplc="63AC446C">
      <w:start w:val="1"/>
      <w:numFmt w:val="bullet"/>
      <w:lvlText w:val=""/>
      <w:lvlJc w:val="left"/>
      <w:pPr>
        <w:tabs>
          <w:tab w:val="num" w:pos="4320"/>
        </w:tabs>
        <w:ind w:left="4320" w:hanging="360"/>
      </w:pPr>
      <w:rPr>
        <w:rFonts w:ascii="Wingdings" w:hAnsi="Wingdings"/>
      </w:rPr>
    </w:lvl>
    <w:lvl w:ilvl="6" w:tplc="6E9268F6">
      <w:start w:val="1"/>
      <w:numFmt w:val="bullet"/>
      <w:lvlText w:val=""/>
      <w:lvlJc w:val="left"/>
      <w:pPr>
        <w:tabs>
          <w:tab w:val="num" w:pos="5040"/>
        </w:tabs>
        <w:ind w:left="5040" w:hanging="360"/>
      </w:pPr>
      <w:rPr>
        <w:rFonts w:ascii="Symbol" w:hAnsi="Symbol"/>
      </w:rPr>
    </w:lvl>
    <w:lvl w:ilvl="7" w:tplc="FD182008">
      <w:start w:val="1"/>
      <w:numFmt w:val="bullet"/>
      <w:lvlText w:val="o"/>
      <w:lvlJc w:val="left"/>
      <w:pPr>
        <w:tabs>
          <w:tab w:val="num" w:pos="5760"/>
        </w:tabs>
        <w:ind w:left="5760" w:hanging="360"/>
      </w:pPr>
      <w:rPr>
        <w:rFonts w:ascii="Courier New" w:hAnsi="Courier New"/>
      </w:rPr>
    </w:lvl>
    <w:lvl w:ilvl="8" w:tplc="490A872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4810060A">
      <w:start w:val="1"/>
      <w:numFmt w:val="bullet"/>
      <w:lvlText w:val=""/>
      <w:lvlPicBulletId w:val="0"/>
      <w:lvlJc w:val="left"/>
      <w:pPr>
        <w:ind w:left="720" w:hanging="360"/>
      </w:pPr>
      <w:rPr>
        <w:rFonts w:ascii="Symbol" w:hAnsi="Symbol"/>
        <w:sz w:val="25"/>
      </w:rPr>
    </w:lvl>
    <w:lvl w:ilvl="1" w:tplc="1F068BC0">
      <w:start w:val="1"/>
      <w:numFmt w:val="bullet"/>
      <w:lvlText w:val="o"/>
      <w:lvlJc w:val="left"/>
      <w:pPr>
        <w:tabs>
          <w:tab w:val="num" w:pos="1440"/>
        </w:tabs>
        <w:ind w:left="1440" w:hanging="360"/>
      </w:pPr>
      <w:rPr>
        <w:rFonts w:ascii="Courier New" w:hAnsi="Courier New"/>
      </w:rPr>
    </w:lvl>
    <w:lvl w:ilvl="2" w:tplc="DD5A483E">
      <w:start w:val="1"/>
      <w:numFmt w:val="bullet"/>
      <w:lvlText w:val=""/>
      <w:lvlJc w:val="left"/>
      <w:pPr>
        <w:tabs>
          <w:tab w:val="num" w:pos="2160"/>
        </w:tabs>
        <w:ind w:left="2160" w:hanging="360"/>
      </w:pPr>
      <w:rPr>
        <w:rFonts w:ascii="Wingdings" w:hAnsi="Wingdings"/>
      </w:rPr>
    </w:lvl>
    <w:lvl w:ilvl="3" w:tplc="02525ECE">
      <w:start w:val="1"/>
      <w:numFmt w:val="bullet"/>
      <w:lvlText w:val=""/>
      <w:lvlJc w:val="left"/>
      <w:pPr>
        <w:tabs>
          <w:tab w:val="num" w:pos="2880"/>
        </w:tabs>
        <w:ind w:left="2880" w:hanging="360"/>
      </w:pPr>
      <w:rPr>
        <w:rFonts w:ascii="Symbol" w:hAnsi="Symbol"/>
      </w:rPr>
    </w:lvl>
    <w:lvl w:ilvl="4" w:tplc="7E76DC22">
      <w:start w:val="1"/>
      <w:numFmt w:val="bullet"/>
      <w:lvlText w:val="o"/>
      <w:lvlJc w:val="left"/>
      <w:pPr>
        <w:tabs>
          <w:tab w:val="num" w:pos="3600"/>
        </w:tabs>
        <w:ind w:left="3600" w:hanging="360"/>
      </w:pPr>
      <w:rPr>
        <w:rFonts w:ascii="Courier New" w:hAnsi="Courier New"/>
      </w:rPr>
    </w:lvl>
    <w:lvl w:ilvl="5" w:tplc="C29081C4">
      <w:start w:val="1"/>
      <w:numFmt w:val="bullet"/>
      <w:lvlText w:val=""/>
      <w:lvlJc w:val="left"/>
      <w:pPr>
        <w:tabs>
          <w:tab w:val="num" w:pos="4320"/>
        </w:tabs>
        <w:ind w:left="4320" w:hanging="360"/>
      </w:pPr>
      <w:rPr>
        <w:rFonts w:ascii="Wingdings" w:hAnsi="Wingdings"/>
      </w:rPr>
    </w:lvl>
    <w:lvl w:ilvl="6" w:tplc="D75A486C">
      <w:start w:val="1"/>
      <w:numFmt w:val="bullet"/>
      <w:lvlText w:val=""/>
      <w:lvlJc w:val="left"/>
      <w:pPr>
        <w:tabs>
          <w:tab w:val="num" w:pos="5040"/>
        </w:tabs>
        <w:ind w:left="5040" w:hanging="360"/>
      </w:pPr>
      <w:rPr>
        <w:rFonts w:ascii="Symbol" w:hAnsi="Symbol"/>
      </w:rPr>
    </w:lvl>
    <w:lvl w:ilvl="7" w:tplc="D6AAB9E2">
      <w:start w:val="1"/>
      <w:numFmt w:val="bullet"/>
      <w:lvlText w:val="o"/>
      <w:lvlJc w:val="left"/>
      <w:pPr>
        <w:tabs>
          <w:tab w:val="num" w:pos="5760"/>
        </w:tabs>
        <w:ind w:left="5760" w:hanging="360"/>
      </w:pPr>
      <w:rPr>
        <w:rFonts w:ascii="Courier New" w:hAnsi="Courier New"/>
      </w:rPr>
    </w:lvl>
    <w:lvl w:ilvl="8" w:tplc="B9404040">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10A4A400">
      <w:start w:val="1"/>
      <w:numFmt w:val="bullet"/>
      <w:lvlText w:val=""/>
      <w:lvlPicBulletId w:val="0"/>
      <w:lvlJc w:val="left"/>
      <w:pPr>
        <w:ind w:left="720" w:hanging="360"/>
      </w:pPr>
      <w:rPr>
        <w:rFonts w:ascii="Symbol" w:hAnsi="Symbol"/>
        <w:sz w:val="25"/>
      </w:rPr>
    </w:lvl>
    <w:lvl w:ilvl="1" w:tplc="3FE0D490">
      <w:start w:val="1"/>
      <w:numFmt w:val="bullet"/>
      <w:lvlText w:val="o"/>
      <w:lvlJc w:val="left"/>
      <w:pPr>
        <w:tabs>
          <w:tab w:val="num" w:pos="1440"/>
        </w:tabs>
        <w:ind w:left="1440" w:hanging="360"/>
      </w:pPr>
      <w:rPr>
        <w:rFonts w:ascii="Courier New" w:hAnsi="Courier New"/>
      </w:rPr>
    </w:lvl>
    <w:lvl w:ilvl="2" w:tplc="1DF2171C">
      <w:start w:val="1"/>
      <w:numFmt w:val="bullet"/>
      <w:lvlText w:val=""/>
      <w:lvlJc w:val="left"/>
      <w:pPr>
        <w:tabs>
          <w:tab w:val="num" w:pos="2160"/>
        </w:tabs>
        <w:ind w:left="2160" w:hanging="360"/>
      </w:pPr>
      <w:rPr>
        <w:rFonts w:ascii="Wingdings" w:hAnsi="Wingdings"/>
      </w:rPr>
    </w:lvl>
    <w:lvl w:ilvl="3" w:tplc="122C8E04">
      <w:start w:val="1"/>
      <w:numFmt w:val="bullet"/>
      <w:lvlText w:val=""/>
      <w:lvlJc w:val="left"/>
      <w:pPr>
        <w:tabs>
          <w:tab w:val="num" w:pos="2880"/>
        </w:tabs>
        <w:ind w:left="2880" w:hanging="360"/>
      </w:pPr>
      <w:rPr>
        <w:rFonts w:ascii="Symbol" w:hAnsi="Symbol"/>
      </w:rPr>
    </w:lvl>
    <w:lvl w:ilvl="4" w:tplc="A4AE5214">
      <w:start w:val="1"/>
      <w:numFmt w:val="bullet"/>
      <w:lvlText w:val="o"/>
      <w:lvlJc w:val="left"/>
      <w:pPr>
        <w:tabs>
          <w:tab w:val="num" w:pos="3600"/>
        </w:tabs>
        <w:ind w:left="3600" w:hanging="360"/>
      </w:pPr>
      <w:rPr>
        <w:rFonts w:ascii="Courier New" w:hAnsi="Courier New"/>
      </w:rPr>
    </w:lvl>
    <w:lvl w:ilvl="5" w:tplc="47C83D7C">
      <w:start w:val="1"/>
      <w:numFmt w:val="bullet"/>
      <w:lvlText w:val=""/>
      <w:lvlJc w:val="left"/>
      <w:pPr>
        <w:tabs>
          <w:tab w:val="num" w:pos="4320"/>
        </w:tabs>
        <w:ind w:left="4320" w:hanging="360"/>
      </w:pPr>
      <w:rPr>
        <w:rFonts w:ascii="Wingdings" w:hAnsi="Wingdings"/>
      </w:rPr>
    </w:lvl>
    <w:lvl w:ilvl="6" w:tplc="21504898">
      <w:start w:val="1"/>
      <w:numFmt w:val="bullet"/>
      <w:lvlText w:val=""/>
      <w:lvlJc w:val="left"/>
      <w:pPr>
        <w:tabs>
          <w:tab w:val="num" w:pos="5040"/>
        </w:tabs>
        <w:ind w:left="5040" w:hanging="360"/>
      </w:pPr>
      <w:rPr>
        <w:rFonts w:ascii="Symbol" w:hAnsi="Symbol"/>
      </w:rPr>
    </w:lvl>
    <w:lvl w:ilvl="7" w:tplc="5226DB7C">
      <w:start w:val="1"/>
      <w:numFmt w:val="bullet"/>
      <w:lvlText w:val="o"/>
      <w:lvlJc w:val="left"/>
      <w:pPr>
        <w:tabs>
          <w:tab w:val="num" w:pos="5760"/>
        </w:tabs>
        <w:ind w:left="5760" w:hanging="360"/>
      </w:pPr>
      <w:rPr>
        <w:rFonts w:ascii="Courier New" w:hAnsi="Courier New"/>
      </w:rPr>
    </w:lvl>
    <w:lvl w:ilvl="8" w:tplc="B3A06F12">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6764C6C2">
      <w:start w:val="1"/>
      <w:numFmt w:val="bullet"/>
      <w:lvlText w:val=""/>
      <w:lvlPicBulletId w:val="0"/>
      <w:lvlJc w:val="left"/>
      <w:pPr>
        <w:ind w:left="720" w:hanging="360"/>
      </w:pPr>
      <w:rPr>
        <w:rFonts w:ascii="Symbol" w:hAnsi="Symbol"/>
        <w:sz w:val="25"/>
      </w:rPr>
    </w:lvl>
    <w:lvl w:ilvl="1" w:tplc="880498A4">
      <w:start w:val="1"/>
      <w:numFmt w:val="bullet"/>
      <w:lvlText w:val="o"/>
      <w:lvlJc w:val="left"/>
      <w:pPr>
        <w:tabs>
          <w:tab w:val="num" w:pos="1440"/>
        </w:tabs>
        <w:ind w:left="1440" w:hanging="360"/>
      </w:pPr>
      <w:rPr>
        <w:rFonts w:ascii="Courier New" w:hAnsi="Courier New"/>
      </w:rPr>
    </w:lvl>
    <w:lvl w:ilvl="2" w:tplc="63C4E952">
      <w:start w:val="1"/>
      <w:numFmt w:val="bullet"/>
      <w:lvlText w:val=""/>
      <w:lvlJc w:val="left"/>
      <w:pPr>
        <w:tabs>
          <w:tab w:val="num" w:pos="2160"/>
        </w:tabs>
        <w:ind w:left="2160" w:hanging="360"/>
      </w:pPr>
      <w:rPr>
        <w:rFonts w:ascii="Wingdings" w:hAnsi="Wingdings"/>
      </w:rPr>
    </w:lvl>
    <w:lvl w:ilvl="3" w:tplc="7376DD74">
      <w:start w:val="1"/>
      <w:numFmt w:val="bullet"/>
      <w:lvlText w:val=""/>
      <w:lvlJc w:val="left"/>
      <w:pPr>
        <w:tabs>
          <w:tab w:val="num" w:pos="2880"/>
        </w:tabs>
        <w:ind w:left="2880" w:hanging="360"/>
      </w:pPr>
      <w:rPr>
        <w:rFonts w:ascii="Symbol" w:hAnsi="Symbol"/>
      </w:rPr>
    </w:lvl>
    <w:lvl w:ilvl="4" w:tplc="443AE2A6">
      <w:start w:val="1"/>
      <w:numFmt w:val="bullet"/>
      <w:lvlText w:val="o"/>
      <w:lvlJc w:val="left"/>
      <w:pPr>
        <w:tabs>
          <w:tab w:val="num" w:pos="3600"/>
        </w:tabs>
        <w:ind w:left="3600" w:hanging="360"/>
      </w:pPr>
      <w:rPr>
        <w:rFonts w:ascii="Courier New" w:hAnsi="Courier New"/>
      </w:rPr>
    </w:lvl>
    <w:lvl w:ilvl="5" w:tplc="91D29804">
      <w:start w:val="1"/>
      <w:numFmt w:val="bullet"/>
      <w:lvlText w:val=""/>
      <w:lvlJc w:val="left"/>
      <w:pPr>
        <w:tabs>
          <w:tab w:val="num" w:pos="4320"/>
        </w:tabs>
        <w:ind w:left="4320" w:hanging="360"/>
      </w:pPr>
      <w:rPr>
        <w:rFonts w:ascii="Wingdings" w:hAnsi="Wingdings"/>
      </w:rPr>
    </w:lvl>
    <w:lvl w:ilvl="6" w:tplc="4F96C4EC">
      <w:start w:val="1"/>
      <w:numFmt w:val="bullet"/>
      <w:lvlText w:val=""/>
      <w:lvlJc w:val="left"/>
      <w:pPr>
        <w:tabs>
          <w:tab w:val="num" w:pos="5040"/>
        </w:tabs>
        <w:ind w:left="5040" w:hanging="360"/>
      </w:pPr>
      <w:rPr>
        <w:rFonts w:ascii="Symbol" w:hAnsi="Symbol"/>
      </w:rPr>
    </w:lvl>
    <w:lvl w:ilvl="7" w:tplc="310E4618">
      <w:start w:val="1"/>
      <w:numFmt w:val="bullet"/>
      <w:lvlText w:val="o"/>
      <w:lvlJc w:val="left"/>
      <w:pPr>
        <w:tabs>
          <w:tab w:val="num" w:pos="5760"/>
        </w:tabs>
        <w:ind w:left="5760" w:hanging="360"/>
      </w:pPr>
      <w:rPr>
        <w:rFonts w:ascii="Courier New" w:hAnsi="Courier New"/>
      </w:rPr>
    </w:lvl>
    <w:lvl w:ilvl="8" w:tplc="56EAE7D4">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591291EE">
      <w:start w:val="1"/>
      <w:numFmt w:val="bullet"/>
      <w:lvlText w:val=""/>
      <w:lvlPicBulletId w:val="0"/>
      <w:lvlJc w:val="left"/>
      <w:pPr>
        <w:ind w:left="720" w:hanging="360"/>
      </w:pPr>
      <w:rPr>
        <w:rFonts w:ascii="Symbol" w:hAnsi="Symbol"/>
        <w:sz w:val="25"/>
      </w:rPr>
    </w:lvl>
    <w:lvl w:ilvl="1" w:tplc="F4D89A74">
      <w:start w:val="1"/>
      <w:numFmt w:val="bullet"/>
      <w:lvlText w:val="o"/>
      <w:lvlJc w:val="left"/>
      <w:pPr>
        <w:tabs>
          <w:tab w:val="num" w:pos="1440"/>
        </w:tabs>
        <w:ind w:left="1440" w:hanging="360"/>
      </w:pPr>
      <w:rPr>
        <w:rFonts w:ascii="Courier New" w:hAnsi="Courier New"/>
      </w:rPr>
    </w:lvl>
    <w:lvl w:ilvl="2" w:tplc="E0C20274">
      <w:start w:val="1"/>
      <w:numFmt w:val="bullet"/>
      <w:lvlText w:val=""/>
      <w:lvlJc w:val="left"/>
      <w:pPr>
        <w:tabs>
          <w:tab w:val="num" w:pos="2160"/>
        </w:tabs>
        <w:ind w:left="2160" w:hanging="360"/>
      </w:pPr>
      <w:rPr>
        <w:rFonts w:ascii="Wingdings" w:hAnsi="Wingdings"/>
      </w:rPr>
    </w:lvl>
    <w:lvl w:ilvl="3" w:tplc="98BCD7F6">
      <w:start w:val="1"/>
      <w:numFmt w:val="bullet"/>
      <w:lvlText w:val=""/>
      <w:lvlJc w:val="left"/>
      <w:pPr>
        <w:tabs>
          <w:tab w:val="num" w:pos="2880"/>
        </w:tabs>
        <w:ind w:left="2880" w:hanging="360"/>
      </w:pPr>
      <w:rPr>
        <w:rFonts w:ascii="Symbol" w:hAnsi="Symbol"/>
      </w:rPr>
    </w:lvl>
    <w:lvl w:ilvl="4" w:tplc="80B89C80">
      <w:start w:val="1"/>
      <w:numFmt w:val="bullet"/>
      <w:lvlText w:val="o"/>
      <w:lvlJc w:val="left"/>
      <w:pPr>
        <w:tabs>
          <w:tab w:val="num" w:pos="3600"/>
        </w:tabs>
        <w:ind w:left="3600" w:hanging="360"/>
      </w:pPr>
      <w:rPr>
        <w:rFonts w:ascii="Courier New" w:hAnsi="Courier New"/>
      </w:rPr>
    </w:lvl>
    <w:lvl w:ilvl="5" w:tplc="89D08F78">
      <w:start w:val="1"/>
      <w:numFmt w:val="bullet"/>
      <w:lvlText w:val=""/>
      <w:lvlJc w:val="left"/>
      <w:pPr>
        <w:tabs>
          <w:tab w:val="num" w:pos="4320"/>
        </w:tabs>
        <w:ind w:left="4320" w:hanging="360"/>
      </w:pPr>
      <w:rPr>
        <w:rFonts w:ascii="Wingdings" w:hAnsi="Wingdings"/>
      </w:rPr>
    </w:lvl>
    <w:lvl w:ilvl="6" w:tplc="763A2906">
      <w:start w:val="1"/>
      <w:numFmt w:val="bullet"/>
      <w:lvlText w:val=""/>
      <w:lvlJc w:val="left"/>
      <w:pPr>
        <w:tabs>
          <w:tab w:val="num" w:pos="5040"/>
        </w:tabs>
        <w:ind w:left="5040" w:hanging="360"/>
      </w:pPr>
      <w:rPr>
        <w:rFonts w:ascii="Symbol" w:hAnsi="Symbol"/>
      </w:rPr>
    </w:lvl>
    <w:lvl w:ilvl="7" w:tplc="14CE90BE">
      <w:start w:val="1"/>
      <w:numFmt w:val="bullet"/>
      <w:lvlText w:val="o"/>
      <w:lvlJc w:val="left"/>
      <w:pPr>
        <w:tabs>
          <w:tab w:val="num" w:pos="5760"/>
        </w:tabs>
        <w:ind w:left="5760" w:hanging="360"/>
      </w:pPr>
      <w:rPr>
        <w:rFonts w:ascii="Courier New" w:hAnsi="Courier New"/>
      </w:rPr>
    </w:lvl>
    <w:lvl w:ilvl="8" w:tplc="5CBACC4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8A44FAD2">
      <w:start w:val="1"/>
      <w:numFmt w:val="bullet"/>
      <w:lvlText w:val=""/>
      <w:lvlPicBulletId w:val="0"/>
      <w:lvlJc w:val="left"/>
      <w:pPr>
        <w:ind w:left="720" w:hanging="360"/>
      </w:pPr>
      <w:rPr>
        <w:rFonts w:ascii="Symbol" w:hAnsi="Symbol"/>
        <w:sz w:val="25"/>
      </w:rPr>
    </w:lvl>
    <w:lvl w:ilvl="1" w:tplc="114E4764">
      <w:start w:val="1"/>
      <w:numFmt w:val="bullet"/>
      <w:lvlText w:val="o"/>
      <w:lvlJc w:val="left"/>
      <w:pPr>
        <w:tabs>
          <w:tab w:val="num" w:pos="1440"/>
        </w:tabs>
        <w:ind w:left="1440" w:hanging="360"/>
      </w:pPr>
      <w:rPr>
        <w:rFonts w:ascii="Courier New" w:hAnsi="Courier New"/>
      </w:rPr>
    </w:lvl>
    <w:lvl w:ilvl="2" w:tplc="507AD19A">
      <w:start w:val="1"/>
      <w:numFmt w:val="bullet"/>
      <w:lvlText w:val=""/>
      <w:lvlJc w:val="left"/>
      <w:pPr>
        <w:tabs>
          <w:tab w:val="num" w:pos="2160"/>
        </w:tabs>
        <w:ind w:left="2160" w:hanging="360"/>
      </w:pPr>
      <w:rPr>
        <w:rFonts w:ascii="Wingdings" w:hAnsi="Wingdings"/>
      </w:rPr>
    </w:lvl>
    <w:lvl w:ilvl="3" w:tplc="A22AB13C">
      <w:start w:val="1"/>
      <w:numFmt w:val="bullet"/>
      <w:lvlText w:val=""/>
      <w:lvlJc w:val="left"/>
      <w:pPr>
        <w:tabs>
          <w:tab w:val="num" w:pos="2880"/>
        </w:tabs>
        <w:ind w:left="2880" w:hanging="360"/>
      </w:pPr>
      <w:rPr>
        <w:rFonts w:ascii="Symbol" w:hAnsi="Symbol"/>
      </w:rPr>
    </w:lvl>
    <w:lvl w:ilvl="4" w:tplc="C890DAC0">
      <w:start w:val="1"/>
      <w:numFmt w:val="bullet"/>
      <w:lvlText w:val="o"/>
      <w:lvlJc w:val="left"/>
      <w:pPr>
        <w:tabs>
          <w:tab w:val="num" w:pos="3600"/>
        </w:tabs>
        <w:ind w:left="3600" w:hanging="360"/>
      </w:pPr>
      <w:rPr>
        <w:rFonts w:ascii="Courier New" w:hAnsi="Courier New"/>
      </w:rPr>
    </w:lvl>
    <w:lvl w:ilvl="5" w:tplc="BAACDD68">
      <w:start w:val="1"/>
      <w:numFmt w:val="bullet"/>
      <w:lvlText w:val=""/>
      <w:lvlJc w:val="left"/>
      <w:pPr>
        <w:tabs>
          <w:tab w:val="num" w:pos="4320"/>
        </w:tabs>
        <w:ind w:left="4320" w:hanging="360"/>
      </w:pPr>
      <w:rPr>
        <w:rFonts w:ascii="Wingdings" w:hAnsi="Wingdings"/>
      </w:rPr>
    </w:lvl>
    <w:lvl w:ilvl="6" w:tplc="9364F580">
      <w:start w:val="1"/>
      <w:numFmt w:val="bullet"/>
      <w:lvlText w:val=""/>
      <w:lvlJc w:val="left"/>
      <w:pPr>
        <w:tabs>
          <w:tab w:val="num" w:pos="5040"/>
        </w:tabs>
        <w:ind w:left="5040" w:hanging="360"/>
      </w:pPr>
      <w:rPr>
        <w:rFonts w:ascii="Symbol" w:hAnsi="Symbol"/>
      </w:rPr>
    </w:lvl>
    <w:lvl w:ilvl="7" w:tplc="BBE84E62">
      <w:start w:val="1"/>
      <w:numFmt w:val="bullet"/>
      <w:lvlText w:val="o"/>
      <w:lvlJc w:val="left"/>
      <w:pPr>
        <w:tabs>
          <w:tab w:val="num" w:pos="5760"/>
        </w:tabs>
        <w:ind w:left="5760" w:hanging="360"/>
      </w:pPr>
      <w:rPr>
        <w:rFonts w:ascii="Courier New" w:hAnsi="Courier New"/>
      </w:rPr>
    </w:lvl>
    <w:lvl w:ilvl="8" w:tplc="5A1694E6">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EC38A7EC">
      <w:start w:val="1"/>
      <w:numFmt w:val="bullet"/>
      <w:lvlText w:val=""/>
      <w:lvlPicBulletId w:val="0"/>
      <w:lvlJc w:val="left"/>
      <w:pPr>
        <w:ind w:left="720" w:hanging="360"/>
      </w:pPr>
      <w:rPr>
        <w:rFonts w:ascii="Symbol" w:hAnsi="Symbol"/>
        <w:sz w:val="25"/>
      </w:rPr>
    </w:lvl>
    <w:lvl w:ilvl="1" w:tplc="82B00454">
      <w:start w:val="1"/>
      <w:numFmt w:val="bullet"/>
      <w:lvlText w:val="o"/>
      <w:lvlJc w:val="left"/>
      <w:pPr>
        <w:tabs>
          <w:tab w:val="num" w:pos="1440"/>
        </w:tabs>
        <w:ind w:left="1440" w:hanging="360"/>
      </w:pPr>
      <w:rPr>
        <w:rFonts w:ascii="Courier New" w:hAnsi="Courier New"/>
      </w:rPr>
    </w:lvl>
    <w:lvl w:ilvl="2" w:tplc="73CE0246">
      <w:start w:val="1"/>
      <w:numFmt w:val="bullet"/>
      <w:lvlText w:val=""/>
      <w:lvlJc w:val="left"/>
      <w:pPr>
        <w:tabs>
          <w:tab w:val="num" w:pos="2160"/>
        </w:tabs>
        <w:ind w:left="2160" w:hanging="360"/>
      </w:pPr>
      <w:rPr>
        <w:rFonts w:ascii="Wingdings" w:hAnsi="Wingdings"/>
      </w:rPr>
    </w:lvl>
    <w:lvl w:ilvl="3" w:tplc="82F2E4E0">
      <w:start w:val="1"/>
      <w:numFmt w:val="bullet"/>
      <w:lvlText w:val=""/>
      <w:lvlJc w:val="left"/>
      <w:pPr>
        <w:tabs>
          <w:tab w:val="num" w:pos="2880"/>
        </w:tabs>
        <w:ind w:left="2880" w:hanging="360"/>
      </w:pPr>
      <w:rPr>
        <w:rFonts w:ascii="Symbol" w:hAnsi="Symbol"/>
      </w:rPr>
    </w:lvl>
    <w:lvl w:ilvl="4" w:tplc="F66C0F0E">
      <w:start w:val="1"/>
      <w:numFmt w:val="bullet"/>
      <w:lvlText w:val="o"/>
      <w:lvlJc w:val="left"/>
      <w:pPr>
        <w:tabs>
          <w:tab w:val="num" w:pos="3600"/>
        </w:tabs>
        <w:ind w:left="3600" w:hanging="360"/>
      </w:pPr>
      <w:rPr>
        <w:rFonts w:ascii="Courier New" w:hAnsi="Courier New"/>
      </w:rPr>
    </w:lvl>
    <w:lvl w:ilvl="5" w:tplc="0344A830">
      <w:start w:val="1"/>
      <w:numFmt w:val="bullet"/>
      <w:lvlText w:val=""/>
      <w:lvlJc w:val="left"/>
      <w:pPr>
        <w:tabs>
          <w:tab w:val="num" w:pos="4320"/>
        </w:tabs>
        <w:ind w:left="4320" w:hanging="360"/>
      </w:pPr>
      <w:rPr>
        <w:rFonts w:ascii="Wingdings" w:hAnsi="Wingdings"/>
      </w:rPr>
    </w:lvl>
    <w:lvl w:ilvl="6" w:tplc="D882A436">
      <w:start w:val="1"/>
      <w:numFmt w:val="bullet"/>
      <w:lvlText w:val=""/>
      <w:lvlJc w:val="left"/>
      <w:pPr>
        <w:tabs>
          <w:tab w:val="num" w:pos="5040"/>
        </w:tabs>
        <w:ind w:left="5040" w:hanging="360"/>
      </w:pPr>
      <w:rPr>
        <w:rFonts w:ascii="Symbol" w:hAnsi="Symbol"/>
      </w:rPr>
    </w:lvl>
    <w:lvl w:ilvl="7" w:tplc="4EAC778C">
      <w:start w:val="1"/>
      <w:numFmt w:val="bullet"/>
      <w:lvlText w:val="o"/>
      <w:lvlJc w:val="left"/>
      <w:pPr>
        <w:tabs>
          <w:tab w:val="num" w:pos="5760"/>
        </w:tabs>
        <w:ind w:left="5760" w:hanging="360"/>
      </w:pPr>
      <w:rPr>
        <w:rFonts w:ascii="Courier New" w:hAnsi="Courier New"/>
      </w:rPr>
    </w:lvl>
    <w:lvl w:ilvl="8" w:tplc="BC904F3E">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D0AAB7E8">
      <w:start w:val="1"/>
      <w:numFmt w:val="bullet"/>
      <w:lvlText w:val=""/>
      <w:lvlPicBulletId w:val="0"/>
      <w:lvlJc w:val="left"/>
      <w:pPr>
        <w:ind w:left="720" w:hanging="360"/>
      </w:pPr>
      <w:rPr>
        <w:rFonts w:ascii="Symbol" w:hAnsi="Symbol"/>
        <w:sz w:val="25"/>
      </w:rPr>
    </w:lvl>
    <w:lvl w:ilvl="1" w:tplc="D10EC4DA">
      <w:start w:val="1"/>
      <w:numFmt w:val="bullet"/>
      <w:lvlText w:val="o"/>
      <w:lvlJc w:val="left"/>
      <w:pPr>
        <w:tabs>
          <w:tab w:val="num" w:pos="1440"/>
        </w:tabs>
        <w:ind w:left="1440" w:hanging="360"/>
      </w:pPr>
      <w:rPr>
        <w:rFonts w:ascii="Courier New" w:hAnsi="Courier New"/>
      </w:rPr>
    </w:lvl>
    <w:lvl w:ilvl="2" w:tplc="986E5970">
      <w:start w:val="1"/>
      <w:numFmt w:val="bullet"/>
      <w:lvlText w:val=""/>
      <w:lvlJc w:val="left"/>
      <w:pPr>
        <w:tabs>
          <w:tab w:val="num" w:pos="2160"/>
        </w:tabs>
        <w:ind w:left="2160" w:hanging="360"/>
      </w:pPr>
      <w:rPr>
        <w:rFonts w:ascii="Wingdings" w:hAnsi="Wingdings"/>
      </w:rPr>
    </w:lvl>
    <w:lvl w:ilvl="3" w:tplc="A27E5F6E">
      <w:start w:val="1"/>
      <w:numFmt w:val="bullet"/>
      <w:lvlText w:val=""/>
      <w:lvlJc w:val="left"/>
      <w:pPr>
        <w:tabs>
          <w:tab w:val="num" w:pos="2880"/>
        </w:tabs>
        <w:ind w:left="2880" w:hanging="360"/>
      </w:pPr>
      <w:rPr>
        <w:rFonts w:ascii="Symbol" w:hAnsi="Symbol"/>
      </w:rPr>
    </w:lvl>
    <w:lvl w:ilvl="4" w:tplc="7F964138">
      <w:start w:val="1"/>
      <w:numFmt w:val="bullet"/>
      <w:lvlText w:val="o"/>
      <w:lvlJc w:val="left"/>
      <w:pPr>
        <w:tabs>
          <w:tab w:val="num" w:pos="3600"/>
        </w:tabs>
        <w:ind w:left="3600" w:hanging="360"/>
      </w:pPr>
      <w:rPr>
        <w:rFonts w:ascii="Courier New" w:hAnsi="Courier New"/>
      </w:rPr>
    </w:lvl>
    <w:lvl w:ilvl="5" w:tplc="8DEE831E">
      <w:start w:val="1"/>
      <w:numFmt w:val="bullet"/>
      <w:lvlText w:val=""/>
      <w:lvlJc w:val="left"/>
      <w:pPr>
        <w:tabs>
          <w:tab w:val="num" w:pos="4320"/>
        </w:tabs>
        <w:ind w:left="4320" w:hanging="360"/>
      </w:pPr>
      <w:rPr>
        <w:rFonts w:ascii="Wingdings" w:hAnsi="Wingdings"/>
      </w:rPr>
    </w:lvl>
    <w:lvl w:ilvl="6" w:tplc="BCC8B670">
      <w:start w:val="1"/>
      <w:numFmt w:val="bullet"/>
      <w:lvlText w:val=""/>
      <w:lvlJc w:val="left"/>
      <w:pPr>
        <w:tabs>
          <w:tab w:val="num" w:pos="5040"/>
        </w:tabs>
        <w:ind w:left="5040" w:hanging="360"/>
      </w:pPr>
      <w:rPr>
        <w:rFonts w:ascii="Symbol" w:hAnsi="Symbol"/>
      </w:rPr>
    </w:lvl>
    <w:lvl w:ilvl="7" w:tplc="93D61CAA">
      <w:start w:val="1"/>
      <w:numFmt w:val="bullet"/>
      <w:lvlText w:val="o"/>
      <w:lvlJc w:val="left"/>
      <w:pPr>
        <w:tabs>
          <w:tab w:val="num" w:pos="5760"/>
        </w:tabs>
        <w:ind w:left="5760" w:hanging="360"/>
      </w:pPr>
      <w:rPr>
        <w:rFonts w:ascii="Courier New" w:hAnsi="Courier New"/>
      </w:rPr>
    </w:lvl>
    <w:lvl w:ilvl="8" w:tplc="22E060B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571E9130">
      <w:start w:val="1"/>
      <w:numFmt w:val="bullet"/>
      <w:lvlText w:val=""/>
      <w:lvlPicBulletId w:val="0"/>
      <w:lvlJc w:val="left"/>
      <w:pPr>
        <w:ind w:left="720" w:hanging="360"/>
      </w:pPr>
      <w:rPr>
        <w:rFonts w:ascii="Symbol" w:hAnsi="Symbol"/>
        <w:sz w:val="25"/>
      </w:rPr>
    </w:lvl>
    <w:lvl w:ilvl="1" w:tplc="8B16737C">
      <w:start w:val="1"/>
      <w:numFmt w:val="bullet"/>
      <w:lvlText w:val="o"/>
      <w:lvlJc w:val="left"/>
      <w:pPr>
        <w:tabs>
          <w:tab w:val="num" w:pos="1440"/>
        </w:tabs>
        <w:ind w:left="1440" w:hanging="360"/>
      </w:pPr>
      <w:rPr>
        <w:rFonts w:ascii="Courier New" w:hAnsi="Courier New"/>
      </w:rPr>
    </w:lvl>
    <w:lvl w:ilvl="2" w:tplc="C4E650B8">
      <w:start w:val="1"/>
      <w:numFmt w:val="bullet"/>
      <w:lvlText w:val=""/>
      <w:lvlJc w:val="left"/>
      <w:pPr>
        <w:tabs>
          <w:tab w:val="num" w:pos="2160"/>
        </w:tabs>
        <w:ind w:left="2160" w:hanging="360"/>
      </w:pPr>
      <w:rPr>
        <w:rFonts w:ascii="Wingdings" w:hAnsi="Wingdings"/>
      </w:rPr>
    </w:lvl>
    <w:lvl w:ilvl="3" w:tplc="0CA4483E">
      <w:start w:val="1"/>
      <w:numFmt w:val="bullet"/>
      <w:lvlText w:val=""/>
      <w:lvlJc w:val="left"/>
      <w:pPr>
        <w:tabs>
          <w:tab w:val="num" w:pos="2880"/>
        </w:tabs>
        <w:ind w:left="2880" w:hanging="360"/>
      </w:pPr>
      <w:rPr>
        <w:rFonts w:ascii="Symbol" w:hAnsi="Symbol"/>
      </w:rPr>
    </w:lvl>
    <w:lvl w:ilvl="4" w:tplc="BF96506E">
      <w:start w:val="1"/>
      <w:numFmt w:val="bullet"/>
      <w:lvlText w:val="o"/>
      <w:lvlJc w:val="left"/>
      <w:pPr>
        <w:tabs>
          <w:tab w:val="num" w:pos="3600"/>
        </w:tabs>
        <w:ind w:left="3600" w:hanging="360"/>
      </w:pPr>
      <w:rPr>
        <w:rFonts w:ascii="Courier New" w:hAnsi="Courier New"/>
      </w:rPr>
    </w:lvl>
    <w:lvl w:ilvl="5" w:tplc="F56250C8">
      <w:start w:val="1"/>
      <w:numFmt w:val="bullet"/>
      <w:lvlText w:val=""/>
      <w:lvlJc w:val="left"/>
      <w:pPr>
        <w:tabs>
          <w:tab w:val="num" w:pos="4320"/>
        </w:tabs>
        <w:ind w:left="4320" w:hanging="360"/>
      </w:pPr>
      <w:rPr>
        <w:rFonts w:ascii="Wingdings" w:hAnsi="Wingdings"/>
      </w:rPr>
    </w:lvl>
    <w:lvl w:ilvl="6" w:tplc="8E68C24E">
      <w:start w:val="1"/>
      <w:numFmt w:val="bullet"/>
      <w:lvlText w:val=""/>
      <w:lvlJc w:val="left"/>
      <w:pPr>
        <w:tabs>
          <w:tab w:val="num" w:pos="5040"/>
        </w:tabs>
        <w:ind w:left="5040" w:hanging="360"/>
      </w:pPr>
      <w:rPr>
        <w:rFonts w:ascii="Symbol" w:hAnsi="Symbol"/>
      </w:rPr>
    </w:lvl>
    <w:lvl w:ilvl="7" w:tplc="CD7C94BE">
      <w:start w:val="1"/>
      <w:numFmt w:val="bullet"/>
      <w:lvlText w:val="o"/>
      <w:lvlJc w:val="left"/>
      <w:pPr>
        <w:tabs>
          <w:tab w:val="num" w:pos="5760"/>
        </w:tabs>
        <w:ind w:left="5760" w:hanging="360"/>
      </w:pPr>
      <w:rPr>
        <w:rFonts w:ascii="Courier New" w:hAnsi="Courier New"/>
      </w:rPr>
    </w:lvl>
    <w:lvl w:ilvl="8" w:tplc="A1B4FEC0">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62AA06E">
      <w:start w:val="1"/>
      <w:numFmt w:val="bullet"/>
      <w:lvlText w:val=""/>
      <w:lvlPicBulletId w:val="0"/>
      <w:lvlJc w:val="left"/>
      <w:pPr>
        <w:ind w:left="720" w:hanging="360"/>
      </w:pPr>
      <w:rPr>
        <w:rFonts w:ascii="Symbol" w:hAnsi="Symbol"/>
        <w:sz w:val="25"/>
      </w:rPr>
    </w:lvl>
    <w:lvl w:ilvl="1" w:tplc="2716F0FE">
      <w:start w:val="1"/>
      <w:numFmt w:val="bullet"/>
      <w:lvlText w:val="o"/>
      <w:lvlJc w:val="left"/>
      <w:pPr>
        <w:tabs>
          <w:tab w:val="num" w:pos="1440"/>
        </w:tabs>
        <w:ind w:left="1440" w:hanging="360"/>
      </w:pPr>
      <w:rPr>
        <w:rFonts w:ascii="Courier New" w:hAnsi="Courier New"/>
      </w:rPr>
    </w:lvl>
    <w:lvl w:ilvl="2" w:tplc="F90AB4AC">
      <w:start w:val="1"/>
      <w:numFmt w:val="bullet"/>
      <w:lvlText w:val=""/>
      <w:lvlJc w:val="left"/>
      <w:pPr>
        <w:tabs>
          <w:tab w:val="num" w:pos="2160"/>
        </w:tabs>
        <w:ind w:left="2160" w:hanging="360"/>
      </w:pPr>
      <w:rPr>
        <w:rFonts w:ascii="Wingdings" w:hAnsi="Wingdings"/>
      </w:rPr>
    </w:lvl>
    <w:lvl w:ilvl="3" w:tplc="DC565E06">
      <w:start w:val="1"/>
      <w:numFmt w:val="bullet"/>
      <w:lvlText w:val=""/>
      <w:lvlJc w:val="left"/>
      <w:pPr>
        <w:tabs>
          <w:tab w:val="num" w:pos="2880"/>
        </w:tabs>
        <w:ind w:left="2880" w:hanging="360"/>
      </w:pPr>
      <w:rPr>
        <w:rFonts w:ascii="Symbol" w:hAnsi="Symbol"/>
      </w:rPr>
    </w:lvl>
    <w:lvl w:ilvl="4" w:tplc="83A6F9BE">
      <w:start w:val="1"/>
      <w:numFmt w:val="bullet"/>
      <w:lvlText w:val="o"/>
      <w:lvlJc w:val="left"/>
      <w:pPr>
        <w:tabs>
          <w:tab w:val="num" w:pos="3600"/>
        </w:tabs>
        <w:ind w:left="3600" w:hanging="360"/>
      </w:pPr>
      <w:rPr>
        <w:rFonts w:ascii="Courier New" w:hAnsi="Courier New"/>
      </w:rPr>
    </w:lvl>
    <w:lvl w:ilvl="5" w:tplc="704815DC">
      <w:start w:val="1"/>
      <w:numFmt w:val="bullet"/>
      <w:lvlText w:val=""/>
      <w:lvlJc w:val="left"/>
      <w:pPr>
        <w:tabs>
          <w:tab w:val="num" w:pos="4320"/>
        </w:tabs>
        <w:ind w:left="4320" w:hanging="360"/>
      </w:pPr>
      <w:rPr>
        <w:rFonts w:ascii="Wingdings" w:hAnsi="Wingdings"/>
      </w:rPr>
    </w:lvl>
    <w:lvl w:ilvl="6" w:tplc="FB24545C">
      <w:start w:val="1"/>
      <w:numFmt w:val="bullet"/>
      <w:lvlText w:val=""/>
      <w:lvlJc w:val="left"/>
      <w:pPr>
        <w:tabs>
          <w:tab w:val="num" w:pos="5040"/>
        </w:tabs>
        <w:ind w:left="5040" w:hanging="360"/>
      </w:pPr>
      <w:rPr>
        <w:rFonts w:ascii="Symbol" w:hAnsi="Symbol"/>
      </w:rPr>
    </w:lvl>
    <w:lvl w:ilvl="7" w:tplc="DE562A10">
      <w:start w:val="1"/>
      <w:numFmt w:val="bullet"/>
      <w:lvlText w:val="o"/>
      <w:lvlJc w:val="left"/>
      <w:pPr>
        <w:tabs>
          <w:tab w:val="num" w:pos="5760"/>
        </w:tabs>
        <w:ind w:left="5760" w:hanging="360"/>
      </w:pPr>
      <w:rPr>
        <w:rFonts w:ascii="Courier New" w:hAnsi="Courier New"/>
      </w:rPr>
    </w:lvl>
    <w:lvl w:ilvl="8" w:tplc="F084B24C">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EDC4182E">
      <w:start w:val="1"/>
      <w:numFmt w:val="bullet"/>
      <w:lvlText w:val=""/>
      <w:lvlPicBulletId w:val="0"/>
      <w:lvlJc w:val="left"/>
      <w:pPr>
        <w:ind w:left="720" w:hanging="360"/>
      </w:pPr>
      <w:rPr>
        <w:rFonts w:ascii="Symbol" w:hAnsi="Symbol"/>
        <w:sz w:val="25"/>
      </w:rPr>
    </w:lvl>
    <w:lvl w:ilvl="1" w:tplc="18B085D8">
      <w:start w:val="1"/>
      <w:numFmt w:val="bullet"/>
      <w:lvlText w:val="o"/>
      <w:lvlJc w:val="left"/>
      <w:pPr>
        <w:tabs>
          <w:tab w:val="num" w:pos="1440"/>
        </w:tabs>
        <w:ind w:left="1440" w:hanging="360"/>
      </w:pPr>
      <w:rPr>
        <w:rFonts w:ascii="Courier New" w:hAnsi="Courier New"/>
      </w:rPr>
    </w:lvl>
    <w:lvl w:ilvl="2" w:tplc="102CEA68">
      <w:start w:val="1"/>
      <w:numFmt w:val="bullet"/>
      <w:lvlText w:val=""/>
      <w:lvlJc w:val="left"/>
      <w:pPr>
        <w:tabs>
          <w:tab w:val="num" w:pos="2160"/>
        </w:tabs>
        <w:ind w:left="2160" w:hanging="360"/>
      </w:pPr>
      <w:rPr>
        <w:rFonts w:ascii="Wingdings" w:hAnsi="Wingdings"/>
      </w:rPr>
    </w:lvl>
    <w:lvl w:ilvl="3" w:tplc="311C828E">
      <w:start w:val="1"/>
      <w:numFmt w:val="bullet"/>
      <w:lvlText w:val=""/>
      <w:lvlJc w:val="left"/>
      <w:pPr>
        <w:tabs>
          <w:tab w:val="num" w:pos="2880"/>
        </w:tabs>
        <w:ind w:left="2880" w:hanging="360"/>
      </w:pPr>
      <w:rPr>
        <w:rFonts w:ascii="Symbol" w:hAnsi="Symbol"/>
      </w:rPr>
    </w:lvl>
    <w:lvl w:ilvl="4" w:tplc="05062CC2">
      <w:start w:val="1"/>
      <w:numFmt w:val="bullet"/>
      <w:lvlText w:val="o"/>
      <w:lvlJc w:val="left"/>
      <w:pPr>
        <w:tabs>
          <w:tab w:val="num" w:pos="3600"/>
        </w:tabs>
        <w:ind w:left="3600" w:hanging="360"/>
      </w:pPr>
      <w:rPr>
        <w:rFonts w:ascii="Courier New" w:hAnsi="Courier New"/>
      </w:rPr>
    </w:lvl>
    <w:lvl w:ilvl="5" w:tplc="78EA29CC">
      <w:start w:val="1"/>
      <w:numFmt w:val="bullet"/>
      <w:lvlText w:val=""/>
      <w:lvlJc w:val="left"/>
      <w:pPr>
        <w:tabs>
          <w:tab w:val="num" w:pos="4320"/>
        </w:tabs>
        <w:ind w:left="4320" w:hanging="360"/>
      </w:pPr>
      <w:rPr>
        <w:rFonts w:ascii="Wingdings" w:hAnsi="Wingdings"/>
      </w:rPr>
    </w:lvl>
    <w:lvl w:ilvl="6" w:tplc="D01C4032">
      <w:start w:val="1"/>
      <w:numFmt w:val="bullet"/>
      <w:lvlText w:val=""/>
      <w:lvlJc w:val="left"/>
      <w:pPr>
        <w:tabs>
          <w:tab w:val="num" w:pos="5040"/>
        </w:tabs>
        <w:ind w:left="5040" w:hanging="360"/>
      </w:pPr>
      <w:rPr>
        <w:rFonts w:ascii="Symbol" w:hAnsi="Symbol"/>
      </w:rPr>
    </w:lvl>
    <w:lvl w:ilvl="7" w:tplc="2BCC7886">
      <w:start w:val="1"/>
      <w:numFmt w:val="bullet"/>
      <w:lvlText w:val="o"/>
      <w:lvlJc w:val="left"/>
      <w:pPr>
        <w:tabs>
          <w:tab w:val="num" w:pos="5760"/>
        </w:tabs>
        <w:ind w:left="5760" w:hanging="360"/>
      </w:pPr>
      <w:rPr>
        <w:rFonts w:ascii="Courier New" w:hAnsi="Courier New"/>
      </w:rPr>
    </w:lvl>
    <w:lvl w:ilvl="8" w:tplc="4A3E910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59907AC6">
      <w:start w:val="1"/>
      <w:numFmt w:val="bullet"/>
      <w:lvlText w:val=""/>
      <w:lvlPicBulletId w:val="0"/>
      <w:lvlJc w:val="left"/>
      <w:pPr>
        <w:ind w:left="720" w:hanging="360"/>
      </w:pPr>
      <w:rPr>
        <w:rFonts w:ascii="Symbol" w:hAnsi="Symbol"/>
        <w:sz w:val="25"/>
      </w:rPr>
    </w:lvl>
    <w:lvl w:ilvl="1" w:tplc="8B746292">
      <w:start w:val="1"/>
      <w:numFmt w:val="bullet"/>
      <w:lvlText w:val="o"/>
      <w:lvlJc w:val="left"/>
      <w:pPr>
        <w:tabs>
          <w:tab w:val="num" w:pos="1440"/>
        </w:tabs>
        <w:ind w:left="1440" w:hanging="360"/>
      </w:pPr>
      <w:rPr>
        <w:rFonts w:ascii="Courier New" w:hAnsi="Courier New"/>
      </w:rPr>
    </w:lvl>
    <w:lvl w:ilvl="2" w:tplc="13642B22">
      <w:start w:val="1"/>
      <w:numFmt w:val="bullet"/>
      <w:lvlText w:val=""/>
      <w:lvlJc w:val="left"/>
      <w:pPr>
        <w:tabs>
          <w:tab w:val="num" w:pos="2160"/>
        </w:tabs>
        <w:ind w:left="2160" w:hanging="360"/>
      </w:pPr>
      <w:rPr>
        <w:rFonts w:ascii="Wingdings" w:hAnsi="Wingdings"/>
      </w:rPr>
    </w:lvl>
    <w:lvl w:ilvl="3" w:tplc="41A4C5B2">
      <w:start w:val="1"/>
      <w:numFmt w:val="bullet"/>
      <w:lvlText w:val=""/>
      <w:lvlJc w:val="left"/>
      <w:pPr>
        <w:tabs>
          <w:tab w:val="num" w:pos="2880"/>
        </w:tabs>
        <w:ind w:left="2880" w:hanging="360"/>
      </w:pPr>
      <w:rPr>
        <w:rFonts w:ascii="Symbol" w:hAnsi="Symbol"/>
      </w:rPr>
    </w:lvl>
    <w:lvl w:ilvl="4" w:tplc="B8CCE3B4">
      <w:start w:val="1"/>
      <w:numFmt w:val="bullet"/>
      <w:lvlText w:val="o"/>
      <w:lvlJc w:val="left"/>
      <w:pPr>
        <w:tabs>
          <w:tab w:val="num" w:pos="3600"/>
        </w:tabs>
        <w:ind w:left="3600" w:hanging="360"/>
      </w:pPr>
      <w:rPr>
        <w:rFonts w:ascii="Courier New" w:hAnsi="Courier New"/>
      </w:rPr>
    </w:lvl>
    <w:lvl w:ilvl="5" w:tplc="28E67D0E">
      <w:start w:val="1"/>
      <w:numFmt w:val="bullet"/>
      <w:lvlText w:val=""/>
      <w:lvlJc w:val="left"/>
      <w:pPr>
        <w:tabs>
          <w:tab w:val="num" w:pos="4320"/>
        </w:tabs>
        <w:ind w:left="4320" w:hanging="360"/>
      </w:pPr>
      <w:rPr>
        <w:rFonts w:ascii="Wingdings" w:hAnsi="Wingdings"/>
      </w:rPr>
    </w:lvl>
    <w:lvl w:ilvl="6" w:tplc="008A2684">
      <w:start w:val="1"/>
      <w:numFmt w:val="bullet"/>
      <w:lvlText w:val=""/>
      <w:lvlJc w:val="left"/>
      <w:pPr>
        <w:tabs>
          <w:tab w:val="num" w:pos="5040"/>
        </w:tabs>
        <w:ind w:left="5040" w:hanging="360"/>
      </w:pPr>
      <w:rPr>
        <w:rFonts w:ascii="Symbol" w:hAnsi="Symbol"/>
      </w:rPr>
    </w:lvl>
    <w:lvl w:ilvl="7" w:tplc="1CEC08AC">
      <w:start w:val="1"/>
      <w:numFmt w:val="bullet"/>
      <w:lvlText w:val="o"/>
      <w:lvlJc w:val="left"/>
      <w:pPr>
        <w:tabs>
          <w:tab w:val="num" w:pos="5760"/>
        </w:tabs>
        <w:ind w:left="5760" w:hanging="360"/>
      </w:pPr>
      <w:rPr>
        <w:rFonts w:ascii="Courier New" w:hAnsi="Courier New"/>
      </w:rPr>
    </w:lvl>
    <w:lvl w:ilvl="8" w:tplc="01961076">
      <w:start w:val="1"/>
      <w:numFmt w:val="bullet"/>
      <w:lvlText w:val=""/>
      <w:lvlJc w:val="left"/>
      <w:pPr>
        <w:tabs>
          <w:tab w:val="num" w:pos="6480"/>
        </w:tabs>
        <w:ind w:left="6480" w:hanging="360"/>
      </w:pPr>
      <w:rPr>
        <w:rFonts w:ascii="Wingdings" w:hAnsi="Wingdings"/>
      </w:rPr>
    </w:lvl>
  </w:abstractNum>
  <w:abstractNum w:abstractNumId="4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008028">
    <w:abstractNumId w:val="0"/>
  </w:num>
  <w:num w:numId="2" w16cid:durableId="1667437272">
    <w:abstractNumId w:val="1"/>
  </w:num>
  <w:num w:numId="3" w16cid:durableId="60491670">
    <w:abstractNumId w:val="2"/>
  </w:num>
  <w:num w:numId="4" w16cid:durableId="1080105221">
    <w:abstractNumId w:val="3"/>
  </w:num>
  <w:num w:numId="5" w16cid:durableId="1129737217">
    <w:abstractNumId w:val="4"/>
  </w:num>
  <w:num w:numId="6" w16cid:durableId="2041591107">
    <w:abstractNumId w:val="5"/>
  </w:num>
  <w:num w:numId="7" w16cid:durableId="695539402">
    <w:abstractNumId w:val="6"/>
  </w:num>
  <w:num w:numId="8" w16cid:durableId="601037479">
    <w:abstractNumId w:val="7"/>
  </w:num>
  <w:num w:numId="9" w16cid:durableId="910113697">
    <w:abstractNumId w:val="8"/>
  </w:num>
  <w:num w:numId="10" w16cid:durableId="381515393">
    <w:abstractNumId w:val="9"/>
  </w:num>
  <w:num w:numId="11" w16cid:durableId="1730109959">
    <w:abstractNumId w:val="10"/>
  </w:num>
  <w:num w:numId="12" w16cid:durableId="858391862">
    <w:abstractNumId w:val="11"/>
  </w:num>
  <w:num w:numId="13" w16cid:durableId="1000624581">
    <w:abstractNumId w:val="12"/>
  </w:num>
  <w:num w:numId="14" w16cid:durableId="273024403">
    <w:abstractNumId w:val="13"/>
  </w:num>
  <w:num w:numId="15" w16cid:durableId="1940258983">
    <w:abstractNumId w:val="14"/>
  </w:num>
  <w:num w:numId="16" w16cid:durableId="1762098224">
    <w:abstractNumId w:val="15"/>
  </w:num>
  <w:num w:numId="17" w16cid:durableId="1138842013">
    <w:abstractNumId w:val="16"/>
  </w:num>
  <w:num w:numId="18" w16cid:durableId="141118852">
    <w:abstractNumId w:val="17"/>
  </w:num>
  <w:num w:numId="19" w16cid:durableId="29383445">
    <w:abstractNumId w:val="18"/>
  </w:num>
  <w:num w:numId="20" w16cid:durableId="1251280351">
    <w:abstractNumId w:val="19"/>
  </w:num>
  <w:num w:numId="21" w16cid:durableId="709455343">
    <w:abstractNumId w:val="20"/>
  </w:num>
  <w:num w:numId="22" w16cid:durableId="1858764640">
    <w:abstractNumId w:val="21"/>
  </w:num>
  <w:num w:numId="23" w16cid:durableId="584805464">
    <w:abstractNumId w:val="22"/>
  </w:num>
  <w:num w:numId="24" w16cid:durableId="1600455365">
    <w:abstractNumId w:val="23"/>
  </w:num>
  <w:num w:numId="25" w16cid:durableId="1298292606">
    <w:abstractNumId w:val="24"/>
  </w:num>
  <w:num w:numId="26" w16cid:durableId="270666271">
    <w:abstractNumId w:val="25"/>
  </w:num>
  <w:num w:numId="27" w16cid:durableId="466431203">
    <w:abstractNumId w:val="26"/>
  </w:num>
  <w:num w:numId="28" w16cid:durableId="361521481">
    <w:abstractNumId w:val="27"/>
  </w:num>
  <w:num w:numId="29" w16cid:durableId="1389960401">
    <w:abstractNumId w:val="28"/>
  </w:num>
  <w:num w:numId="30" w16cid:durableId="1884173502">
    <w:abstractNumId w:val="29"/>
  </w:num>
  <w:num w:numId="31" w16cid:durableId="841362314">
    <w:abstractNumId w:val="30"/>
  </w:num>
  <w:num w:numId="32" w16cid:durableId="1272974892">
    <w:abstractNumId w:val="31"/>
  </w:num>
  <w:num w:numId="33" w16cid:durableId="556010629">
    <w:abstractNumId w:val="32"/>
  </w:num>
  <w:num w:numId="34" w16cid:durableId="1343243622">
    <w:abstractNumId w:val="33"/>
  </w:num>
  <w:num w:numId="35" w16cid:durableId="324289438">
    <w:abstractNumId w:val="34"/>
  </w:num>
  <w:num w:numId="36" w16cid:durableId="855273142">
    <w:abstractNumId w:val="35"/>
  </w:num>
  <w:num w:numId="37" w16cid:durableId="1326930755">
    <w:abstractNumId w:val="36"/>
  </w:num>
  <w:num w:numId="38" w16cid:durableId="434254846">
    <w:abstractNumId w:val="37"/>
  </w:num>
  <w:num w:numId="39" w16cid:durableId="407195521">
    <w:abstractNumId w:val="38"/>
  </w:num>
  <w:num w:numId="40" w16cid:durableId="1332415689">
    <w:abstractNumId w:val="39"/>
  </w:num>
  <w:num w:numId="41" w16cid:durableId="219021811">
    <w:abstractNumId w:val="40"/>
  </w:num>
  <w:num w:numId="42" w16cid:durableId="475758025">
    <w:abstractNumId w:val="41"/>
  </w:num>
  <w:num w:numId="43" w16cid:durableId="1061758475">
    <w:abstractNumId w:val="42"/>
  </w:num>
  <w:num w:numId="44" w16cid:durableId="487283972">
    <w:abstractNumId w:val="44"/>
  </w:num>
  <w:num w:numId="45" w16cid:durableId="1494296889">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589"/>
    <w:rsid w:val="00062CF8"/>
    <w:rsid w:val="00076709"/>
    <w:rsid w:val="00076FEB"/>
    <w:rsid w:val="00105B41"/>
    <w:rsid w:val="001316F9"/>
    <w:rsid w:val="002254C2"/>
    <w:rsid w:val="00244CEE"/>
    <w:rsid w:val="00253E25"/>
    <w:rsid w:val="00286A62"/>
    <w:rsid w:val="002A1ADA"/>
    <w:rsid w:val="002B764E"/>
    <w:rsid w:val="002F064A"/>
    <w:rsid w:val="003E4CAF"/>
    <w:rsid w:val="003F767C"/>
    <w:rsid w:val="004C2689"/>
    <w:rsid w:val="004D4434"/>
    <w:rsid w:val="005B43B6"/>
    <w:rsid w:val="00602212"/>
    <w:rsid w:val="00613C77"/>
    <w:rsid w:val="00641000"/>
    <w:rsid w:val="00681C3E"/>
    <w:rsid w:val="006B4BC0"/>
    <w:rsid w:val="007C0F35"/>
    <w:rsid w:val="007E748D"/>
    <w:rsid w:val="009B17E7"/>
    <w:rsid w:val="009E49D5"/>
    <w:rsid w:val="009F523A"/>
    <w:rsid w:val="00AD09CA"/>
    <w:rsid w:val="00B3031A"/>
    <w:rsid w:val="00C137F1"/>
    <w:rsid w:val="00C16589"/>
    <w:rsid w:val="00C20452"/>
    <w:rsid w:val="00C53F1E"/>
    <w:rsid w:val="00C90E06"/>
    <w:rsid w:val="00D21F3F"/>
    <w:rsid w:val="00D82437"/>
    <w:rsid w:val="00DA2FA3"/>
    <w:rsid w:val="00E04A7B"/>
    <w:rsid w:val="00E1474A"/>
    <w:rsid w:val="00E53040"/>
    <w:rsid w:val="00E87CB5"/>
    <w:rsid w:val="00E92583"/>
    <w:rsid w:val="00E946DC"/>
    <w:rsid w:val="00F11072"/>
    <w:rsid w:val="00FD181E"/>
    <w:rsid w:val="00FD752C"/>
    <w:rsid w:val="00FE5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DDEC4"/>
  <w15:docId w15:val="{B5E14B31-9810-474B-8B3A-896850F8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lang w:val="en-GB"/>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244CEE"/>
    <w:rPr>
      <w:rFonts w:ascii="Arial" w:eastAsia="Arial" w:hAnsi="Arial" w:cs="Arial"/>
    </w:rPr>
  </w:style>
  <w:style w:type="paragraph" w:styleId="TOC1">
    <w:name w:val="toc 1"/>
    <w:basedOn w:val="Normal"/>
    <w:next w:val="Normal"/>
    <w:autoRedefine/>
    <w:uiPriority w:val="39"/>
    <w:unhideWhenUsed/>
    <w:rsid w:val="00FD181E"/>
    <w:pPr>
      <w:spacing w:after="100"/>
    </w:pPr>
  </w:style>
  <w:style w:type="character" w:styleId="Hyperlink">
    <w:name w:val="Hyperlink"/>
    <w:basedOn w:val="DefaultParagraphFont"/>
    <w:uiPriority w:val="99"/>
    <w:unhideWhenUsed/>
    <w:rsid w:val="00FD181E"/>
    <w:rPr>
      <w:color w:val="0000FF" w:themeColor="hyperlink"/>
      <w:u w:val="single"/>
    </w:rPr>
  </w:style>
  <w:style w:type="paragraph" w:customStyle="1" w:styleId="1bodycopy10pt">
    <w:name w:val="1 body copy 10pt"/>
    <w:basedOn w:val="Normal"/>
    <w:link w:val="1bodycopy10ptChar"/>
    <w:qFormat/>
    <w:rsid w:val="00253E25"/>
    <w:pPr>
      <w:spacing w:after="120"/>
    </w:pPr>
    <w:rPr>
      <w:rFonts w:eastAsia="MS Mincho" w:cs="Times New Roman"/>
      <w:szCs w:val="24"/>
    </w:rPr>
  </w:style>
  <w:style w:type="character" w:customStyle="1" w:styleId="1bodycopy10ptChar">
    <w:name w:val="1 body copy 10pt Char"/>
    <w:link w:val="1bodycopy10pt"/>
    <w:rsid w:val="00253E25"/>
    <w:rPr>
      <w:rFonts w:ascii="Arial" w:eastAsia="MS Mincho" w:hAnsi="Arial"/>
      <w:szCs w:val="24"/>
      <w:lang w:val="en-GB"/>
    </w:rPr>
  </w:style>
  <w:style w:type="paragraph" w:customStyle="1" w:styleId="Subheadwithpointer">
    <w:name w:val="Subhead with pointer"/>
    <w:basedOn w:val="Normal"/>
    <w:next w:val="Normal"/>
    <w:link w:val="SubheadwithpointerChar"/>
    <w:rsid w:val="00253E25"/>
    <w:pPr>
      <w:numPr>
        <w:numId w:val="44"/>
      </w:numPr>
      <w:spacing w:before="120" w:after="120"/>
      <w:ind w:right="850"/>
    </w:pPr>
    <w:rPr>
      <w:rFonts w:eastAsia="MS Mincho"/>
      <w:b/>
      <w:bCs/>
      <w:color w:val="12263F"/>
      <w:sz w:val="32"/>
      <w:szCs w:val="32"/>
    </w:rPr>
  </w:style>
  <w:style w:type="paragraph" w:customStyle="1" w:styleId="1bodycopy11pt">
    <w:name w:val="1 body copy 11pt"/>
    <w:autoRedefine/>
    <w:rsid w:val="00253E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253E25"/>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C53F1E"/>
    <w:pPr>
      <w:tabs>
        <w:tab w:val="center" w:pos="4513"/>
        <w:tab w:val="right" w:pos="9026"/>
      </w:tabs>
    </w:pPr>
  </w:style>
  <w:style w:type="character" w:customStyle="1" w:styleId="HeaderChar">
    <w:name w:val="Header Char"/>
    <w:basedOn w:val="DefaultParagraphFont"/>
    <w:link w:val="Header"/>
    <w:uiPriority w:val="99"/>
    <w:rsid w:val="00C53F1E"/>
    <w:rPr>
      <w:rFonts w:ascii="Arial" w:eastAsia="Arial" w:hAnsi="Arial" w:cs="Arial"/>
    </w:rPr>
  </w:style>
  <w:style w:type="paragraph" w:styleId="Footer">
    <w:name w:val="footer"/>
    <w:basedOn w:val="Normal"/>
    <w:link w:val="FooterChar"/>
    <w:uiPriority w:val="99"/>
    <w:unhideWhenUsed/>
    <w:rsid w:val="00C53F1E"/>
    <w:pPr>
      <w:tabs>
        <w:tab w:val="center" w:pos="4513"/>
        <w:tab w:val="right" w:pos="9026"/>
      </w:tabs>
    </w:pPr>
  </w:style>
  <w:style w:type="character" w:customStyle="1" w:styleId="FooterChar">
    <w:name w:val="Footer Char"/>
    <w:basedOn w:val="DefaultParagraphFont"/>
    <w:link w:val="Footer"/>
    <w:uiPriority w:val="99"/>
    <w:rsid w:val="00C53F1E"/>
    <w:rPr>
      <w:rFonts w:ascii="Arial" w:eastAsia="Arial" w:hAnsi="Arial" w:cs="Arial"/>
    </w:rPr>
  </w:style>
  <w:style w:type="paragraph" w:customStyle="1" w:styleId="Default">
    <w:name w:val="Default"/>
    <w:rsid w:val="005B43B6"/>
    <w:pPr>
      <w:autoSpaceDE w:val="0"/>
      <w:autoSpaceDN w:val="0"/>
      <w:adjustRightInd w:val="0"/>
    </w:pPr>
    <w:rPr>
      <w:rFonts w:ascii="Trebuchet MS" w:eastAsiaTheme="minorHAnsi" w:hAnsi="Trebuchet MS" w:cs="Trebuchet MS"/>
      <w:color w:val="000000"/>
      <w:sz w:val="24"/>
      <w:szCs w:val="24"/>
      <w:lang w:val="en-GB"/>
      <w14:ligatures w14:val="standardContextual"/>
    </w:rPr>
  </w:style>
  <w:style w:type="paragraph" w:customStyle="1" w:styleId="TNCBodyText">
    <w:name w:val="TNC Body Text"/>
    <w:basedOn w:val="Normal"/>
    <w:link w:val="TNCBodyTextChar"/>
    <w:qFormat/>
    <w:rsid w:val="005B43B6"/>
    <w:pPr>
      <w:spacing w:before="200" w:after="200" w:line="276" w:lineRule="auto"/>
      <w:jc w:val="both"/>
    </w:pPr>
    <w:rPr>
      <w:rFonts w:asciiTheme="minorHAnsi" w:eastAsiaTheme="minorHAnsi" w:hAnsiTheme="minorHAnsi" w:cstheme="minorBidi"/>
      <w:sz w:val="22"/>
      <w:szCs w:val="22"/>
    </w:rPr>
  </w:style>
  <w:style w:type="character" w:customStyle="1" w:styleId="TNCBodyTextChar">
    <w:name w:val="TNC Body Text Char"/>
    <w:basedOn w:val="DefaultParagraphFont"/>
    <w:link w:val="TNCBodyText"/>
    <w:rsid w:val="005B43B6"/>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legislation.gov.uk/uksi/2012/1033/made" TargetMode="External"/><Relationship Id="rId18" Type="http://schemas.openxmlformats.org/officeDocument/2006/relationships/hyperlink" Target="https://www.legislation.gov.uk/uksi/2026/558/contents/made" TargetMode="External"/><Relationship Id="rId3" Type="http://schemas.openxmlformats.org/officeDocument/2006/relationships/settings" Target="settings.xml"/><Relationship Id="rId21" Type="http://schemas.openxmlformats.org/officeDocument/2006/relationships/hyperlink" Target="https://www.legislation.gov.uk/ukpga/2014/6/contents" TargetMode="External"/><Relationship Id="rId7" Type="http://schemas.openxmlformats.org/officeDocument/2006/relationships/image" Target="media/image3.png"/><Relationship Id="rId12" Type="http://schemas.openxmlformats.org/officeDocument/2006/relationships/hyperlink" Target="http://www.legislation.gov.uk/ukpga/2011/21/contents/enacted" TargetMode="External"/><Relationship Id="rId17" Type="http://schemas.openxmlformats.org/officeDocument/2006/relationships/hyperlink" Target="http://www.legislation.gov.uk/uksi/2014/3216/contents/mad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legislation.gov.uk/uksi/2007/1870/contents/made" TargetMode="External"/><Relationship Id="rId20" Type="http://schemas.openxmlformats.org/officeDocument/2006/relationships/hyperlink" Target="https://www.legislation.gov.uk/ukpga/2014/6/cont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2002/32/section/51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legislation.gov.uk/ukpga/1996/56/section/579" TargetMode="External"/><Relationship Id="rId23" Type="http://schemas.openxmlformats.org/officeDocument/2006/relationships/header" Target="header1.xml"/><Relationship Id="rId10" Type="http://schemas.openxmlformats.org/officeDocument/2006/relationships/hyperlink" Target="https://www.gov.uk/government/publications/school-exclusion" TargetMode="External"/><Relationship Id="rId19" Type="http://schemas.openxmlformats.org/officeDocument/2006/relationships/hyperlink" Target="https://www.legislation.gov.uk/ukpga/2010/15/contents" TargetMode="External"/><Relationship Id="rId4" Type="http://schemas.openxmlformats.org/officeDocument/2006/relationships/webSettings" Target="webSettings.xml"/><Relationship Id="rId9" Type="http://schemas.openxmlformats.org/officeDocument/2006/relationships/hyperlink" Target="https://www.legislation.gov.uk/uksi/2012/1033" TargetMode="External"/><Relationship Id="rId14" Type="http://schemas.openxmlformats.org/officeDocument/2006/relationships/hyperlink" Target="http://www.legislation.gov.uk/ukpga/2006/40/part/7/chapter/2" TargetMode="External"/><Relationship Id="rId22" Type="http://schemas.openxmlformats.org/officeDocument/2006/relationships/hyperlink" Target="https://www.gov.uk/government/publications/school-inspection-toolkit-operating-guide-and-information/inspection-information-for-state-funded-schools-for-use-from-november-2025"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Pages>
  <Words>6629</Words>
  <Characters>36262</Characters>
  <Application>Microsoft Office Word</Application>
  <DocSecurity>0</DocSecurity>
  <Lines>1908</Lines>
  <Paragraphs>1649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Masara Sandells</cp:lastModifiedBy>
  <cp:revision>3</cp:revision>
  <dcterms:created xsi:type="dcterms:W3CDTF">2026-10-09T09:22:00Z</dcterms:created>
  <dcterms:modified xsi:type="dcterms:W3CDTF">2026-10-20T12:53:00Z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45423575</vt:i4>
  </property>
</Properties>
</file>